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5625" w14:textId="0f15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Руководителя Бюро национальной статистики Агентства по стратегическому планированию и реформам Республики Казахстан от 19 августа 2022 года № 102 "Об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15 августа 2024 года № 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19 августа 2022 года № 102 "Об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9-1), 9-2), 9-3), 9-4), 9-5), 9-6), 9-7), 9-8), 9-10), 9-11), 9-12), 9-13) и 9-14) в следующего содержания: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привлекать к проведению государственного контроля в отношении административных источников контролеров данных, а также иных специалистов, консультантов и экспертов государственных органов и их подведомственных организаций;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получать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получать доступ к автоматизированным базам данных (информационным системам) в соответствии с предметом проверки с соблюдением требований, предусмотренных законодательством Республики Казахстан о государственных секретах и иной охраняемой законом Республики Казахстан тайне;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осуществлять аудио-, фото- и видеосъемку при проведении государственного контроля в отношении административных источников;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9-6) фиксировать на видеосъемку факты отказа выполнения обязательств административного источника,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Закон);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9-7) соблюдать законодательство Республики Казахстан, права и законные интересы административных источников;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проводить дистанционный контроль и проверки на основании и в строгом соответствии с порядком, установленным статьей 12-1 Закона;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не препятствовать установленному режиму работы административного источника в период проведения проверок;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не препятствовать руководителю или лицу, исполняющему обязанности руководителя административного источника, присутствовать при проведении проверок, давать разъяснения по вопросам, относящимся к предмету проверок;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предоставлять административному источнику необходимую информацию, относящуюся к предмету проверок;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вручать административному источнику заключение о результатах проверки или заключение об устранении нарушений, выявленных по результатам дистанционного контроля;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обеспечивать сохранность и конфиденциальность документов и сведений, полученных в результате проведения дистанционного контроля и проверок;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исключить;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осуществлять ввод первичных статистических данных, полученных от респондентов и домашних хозяйств на бумажных носителях в соответствующую информационную систему;";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осуществление государственного контроля в области государственной статистики в отношении респондентов без посещения респондентов, в отношении административных источников в форме дистанционного контроля, периодической и внеплановой проверки;";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формирование полугодовых списков административных источников, для включения их в полугодовые планы проведения периодических проверок в отношении административных источников;".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подразделениям Бюро национальной статистики Агентства по стратегическому планированию и реформам Республики Казахстан в установленные сроки принять необходимые меры, вытекающие из настоящего приказа.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Бюро национальной статистики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Агентства по стратегическому планированию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