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6ae65" w14:textId="1c6ae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коммунального государственного учреждения "Центр оказания специальных социальных услуг Федоровского района" государственного учреждения "Отдел занятости и социальных программ акимата Федоровского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27 ноября 2024 года № 206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105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 акимат Федоровского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коммунальное государственное учреждение "Центр оказания специальных социальных услуг Федоровского района" государственного учреждения "Отдел занятости и социальных программ акимата Федоровского района" (далее – Центр оказания специальных социальных услуг).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</w:t>
      </w:r>
      <w:r>
        <w:rPr>
          <w:rFonts w:ascii="Times New Roman"/>
          <w:b w:val="false"/>
          <w:i w:val="false"/>
          <w:color w:val="000000"/>
          <w:sz w:val="28"/>
        </w:rPr>
        <w:t>Устав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 оказания специальных социальных услуг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занятости и социальных программ акимата Федоровского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Центра оказания специальных социальных услуг в органах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Федоровского района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района.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Федоровского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ноября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206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 коммунального государственного учреждения "Центр оказания специальных социальных услуг Федоровского района" государственного учреждения "Отдел занятости и социальных программ акимата Федоровского района"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коммунального государственного учреждения "Центр оказания специальных социальных услуг Федоровского района" государственного учреждения "Отдел занятости и социальных программ акимата Федоровского района" (далее - Центр) является юридическим лицом в организационно-правовой форме государственного предприятия на праве оперативного управления.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 создан в соответствии с постановлением акимата Федоровского района от "27" ноября 2024 года № 206.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Учредителем Центра является государственное учреждение "Отдел занятости и социальных программ акимата Федоровского района".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Уполномоченным органом соответствующей отрасли, а также органом, осуществляющим функции юридического лица в отношении имущества Центра, является государственное учреждение "Отдел занятости и социальных программ акимата Федоровского района" (далее – уполномоченный орган).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Наименование Центра - коммунальное государственное учреждение "Центр оказания специальных социальных услуг Федоровского района" государственного учреждения "Отдел занятости и социальных программ акимата Федоровского района".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Место нахождения Центра: 111900, Республика Казахстан, Костанайская область, Федоровский район, село Федоровка, улица Красноармейская, 53.</w:t>
      </w:r>
    </w:p>
    <w:bookmarkEnd w:id="16"/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Юридический статус Центра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Центр считается созданным и приобретает права юридического лица с момента его государственной регистрации.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Центр имеет самостоятельный баланс, счета в банках в соответствии с законодательством, бланки, печать с изображением Государственного Герба Республики Казахстан и наименованием Центра на государственном и русском языках.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Центр не может создавать, а также выступать учредителем (участником) другого юридического лица.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Центр отвечает по своим обязательствам, находящимся в его распоряжении бюджетными средствами. При недостаточности средств субсидиарную ответственность по его обязательствам несет Республика Казахстан или административно-территориальная единица средствами соответствующего бюджета.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Гражданско-правовые сделки, заключаемые Центром и подлежащие обязательной государственной или иной регистрации в соответствии с законодательными актами Республики Казахстан, считаются совершенными с момента регистрации, если иное не предусмотрено законодательными актами Республики Казахстан.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договорным обязательствам ответственность Центра наступает в пределах плана финансирования на соответствующий год.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Центром договорных обязательств, превышающих утвержденный план финансирования на соответствующий финансовый год, не допускается.</w:t>
      </w:r>
    </w:p>
    <w:bookmarkEnd w:id="24"/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Предмет и цели деятельности Центра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Предметом деятельности Центра является предоставление специальных социальных услуг лицам (семьям), находящимся в трудной жизненной ситуации.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социальные услуги предоставляются в соответствии со стандартами оказания специальных социальных услуг в порядке, предусмотренном действующим законодательством Республики Казахстан.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Центр создан с целью предоставления специальных социальных услуг престарелым лицам, неспособным к самостоятельному обслуживанию, лицам с инвалидностью, в том числе детям с инвалидностью, нуждающимся в постороннем уходе и помощи.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реализации поставленной цели Центр осуществляет следующие виды деятельности: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гарантированного объема специальных социальных услуг на дому по месту жительства, в дневное время суток следующим категориям граждан (далее - получатели услуг):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детям с инвалидностью с психоневрологическими патологиями;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детям с инвалидностью с нарушениями опорно-двигательного аппарата;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 с инвалидностью старше 18 лет с психоневрологическими заболеваниями;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 с инвалидностью первой и второй группы;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престарелым лицам, достигшим пенсионного возраста, установленного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, неспособным к самостоятельному обслуживанию;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оценка и определение потребности в специальных социальных услугах;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Получатели специальных социальных услуг принимаются на обслуживание по решению и направлению уполномоченного органа.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Центр не вправе осуществлять деятельность, а также совершать сделки, не отвечающие предмету и цели его деятельности, закрепленным в настоящем </w:t>
      </w:r>
      <w:r>
        <w:rPr>
          <w:rFonts w:ascii="Times New Roman"/>
          <w:b w:val="false"/>
          <w:i w:val="false"/>
          <w:color w:val="000000"/>
          <w:sz w:val="28"/>
        </w:rPr>
        <w:t>Уставе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Сделка, совершенная Центром в противоречии с целями деятельности, определенно ограниченными законами Республики Казахстан или учредительными документами, либо с нарушением уставной компетенции руководителя, может быть признана недействительной по иску уполномоченного органа, либо прокурора.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Действия руководителя, направленные на осуществление Центром неуставной деятельности, являются нарушением трудовых обязанностей и влекут применение мер дисциплинарной и материальной ответственности.</w:t>
      </w:r>
    </w:p>
    <w:bookmarkEnd w:id="40"/>
    <w:bookmarkStart w:name="z5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Управление Центром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Общее управление Центром осуществляет уполномоченный орган.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Уполномоченный орган: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закрепляет за Центром имущество;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решения о создании, реорганизации и ликвидации предприятия;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рассматривает, согласовывает и утверждает планы финансирования Центра и отчеты по их исполнению;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Устав Центра, вносит в него изменения и дополнения или уполномочивает на это исполнительный орган, финансируемый из местного бюджета, уполномоченный на распоряжение коммунальным имуществом;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структуру, порядок формирования и срок полномочий органов управления Центра, порядок принятия Центром решений;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структуру и штатное расписание Центра;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контроль и анализ выполнения планов финансирования Центра;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годовую финансовую отчетность Центра;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дает согласие уполномоченному органу по государственному имуществу на изъятие или перераспределение имущества, переданного или приобретенного им в результате собственной хозяйственной деятельности;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контроль за эффективностью использования и сохранностью имущества, переданного Центру;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осуществляет иные полномочия, возложенные на него настоящим </w:t>
      </w:r>
      <w:r>
        <w:rPr>
          <w:rFonts w:ascii="Times New Roman"/>
          <w:b w:val="false"/>
          <w:i w:val="false"/>
          <w:color w:val="000000"/>
          <w:sz w:val="28"/>
        </w:rPr>
        <w:t>Уставом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 законодательством Республики Казахстан.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назначается на должность и освобождается от должности уполномоченным органом, за исключением случаев, установленных законодательством Республики Казахстан.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Руководитель организует и руководит работой Центра, непосредственно подчиняется уполномоченному органу и несет персональную ответственность за выполнение возложенных на Центр задач и осуществление им своих функций.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Руководитель Центра несет персональную ответственность за финансово-хозяйственную деятельность и сохранность имущества предприятия.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Руководитель Центра действует на принципах единоначалия и самостоятельно решает все вопросы деятельности Центра в соответствии с его компетенцией, определяемой законодательством Республики Казахстан и настоящим </w:t>
      </w:r>
      <w:r>
        <w:rPr>
          <w:rFonts w:ascii="Times New Roman"/>
          <w:b w:val="false"/>
          <w:i w:val="false"/>
          <w:color w:val="000000"/>
          <w:sz w:val="28"/>
        </w:rPr>
        <w:t>Уставом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Руководитель: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Центра и представляет его интересы во всех органах;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заключает договоры и совершает иные сделки;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порядок и планы Центра по командировкам, стажировкам, обучению сотрудников в казахстанских и зарубежных учебных центрах и иным видам повышения квалификации сотрудников;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открывает банковские счета;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издает приказы и дает указания, обязательные для всех работников Центра;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принимает на работу и увольняет сотрудников Центра;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применяет меры поощрения и налагает дисциплинарные взыскания на сотрудников в порядке, установленном законодательством Республики Казахстан и настоящим </w:t>
      </w:r>
      <w:r>
        <w:rPr>
          <w:rFonts w:ascii="Times New Roman"/>
          <w:b w:val="false"/>
          <w:i w:val="false"/>
          <w:color w:val="000000"/>
          <w:sz w:val="28"/>
        </w:rPr>
        <w:t>Уставом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правила внутреннего трудового распорядка Центра;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иные функции, предусмотренные законодательством Республики Казахстан, настоящим </w:t>
      </w:r>
      <w:r>
        <w:rPr>
          <w:rFonts w:ascii="Times New Roman"/>
          <w:b w:val="false"/>
          <w:i w:val="false"/>
          <w:color w:val="000000"/>
          <w:sz w:val="28"/>
        </w:rPr>
        <w:t>уставом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уполномоченным органом.</w:t>
      </w:r>
    </w:p>
    <w:bookmarkEnd w:id="69"/>
    <w:bookmarkStart w:name="z7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образования имущества Центра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Имущество Центра составляют активы юридического лица, стоимость которых отражается на его балансе. Имущество Центра формируется за счет: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имущества, переданного ему собственником;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иных источников, не запрещенных законодательством Республики Казахстан.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Центр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по смете.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Финансирование деятельности Центра осуществляется только за счет средств местного (районного) бюджета, если иное не установлено законодательными актами.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осуществления своей деятельности Центр может получать безвозмездную благотворительную помощь на специальный счет.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Центр ведет бухгалтерский учет и предоставляет отчетность в соответствии с законодательством Республики Казахстан.</w:t>
      </w:r>
    </w:p>
    <w:bookmarkEnd w:id="77"/>
    <w:bookmarkStart w:name="z8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Режим работы в Центре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Режим работы Центра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79"/>
    <w:bookmarkStart w:name="z8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Порядок внесения изменений и дополнений в учредительные документы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Внесение изменений и дополнений в учредительные документы Центра производится по решению местного исполнительного органа и проходят процедуру государственной регистрации в территориальных органах юстиции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представительств".</w:t>
      </w:r>
    </w:p>
    <w:bookmarkEnd w:id="81"/>
    <w:bookmarkStart w:name="z91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Условия реорганизации и ликвидации Центра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Реорганизация и ликвидация Центра осуществляется в соответствии с законодательством Республики Казахстан.</w:t>
      </w:r>
    </w:p>
    <w:bookmarkEnd w:id="8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