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1c3ba" w14:textId="881c3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района Беимбета Майлина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27 декабря 2024 года № 137.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7 478 099,8 тысяч тенге, в том числе по: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4 171 454,0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22 577,0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15 257,0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3 268 811,8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7 985 212,8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9 582,0 тысяч тенге, в том числе: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126 451,0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116 869,0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-516 695,0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516 695,0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района Беимбета Майлина Костанайской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2025 год предусмотрен объем бюджетных изъятий из районного бюджета в областной бюджет в сумме 1 899 590,0 тысяч тенге.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объемы бюджетных субвенций, передаваемых из районного бюджета бюджетам сельских округов, поселка Тобол: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районного бюджета бюджетам сельских округов, поселка на 2025 год в сумме 202 152,0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30 231,0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25 231,0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4 473,0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16 982,0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26 951,0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24 991,0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25 268,0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24 755,0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23 270,0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районного бюджета бюджетам сельских округов, поселка на 2026 год в сумме 201 688,0 тысяч тенге, в том числе: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30 362,0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25 603,0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4 044,0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16 555,0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27 227,0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25 036,0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25 931,0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24 420,0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22 510,0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районного бюджета бюджетам сельских округов, поселка на 2027 год в сумме 201 112,0 тысяч тенге, в том числе: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Асенкритовский сельский округ – 30 463,0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Белинский сельский округ – 25 987,0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Калининский сельский округ – 3 602,0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Майский сельский округ – 16 104,0 тысяч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Байшуақ – 27 509,0 тысяч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Новоильиновский сельский округ – 25 056,0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Павловский сельский округ – 26 427,0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Әйет – 24 209,0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Тобол – 21 755,0 тысяч тенге.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2025 год предусмотрено поступление сумм кредитов из республиканского бюджета для реализации мер социальной поддержки специалистов.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2025 год предусмотрено поступление средств из республиканского бюджета, в том числе целевых трансфертов: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обеспечение прав и улучшение качества жизни лиц с инвалидностью в Республике Казахстан;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выплату государственной адресной социальной помощи;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2025 год предусмотрено поступление целевых трансфертов из Национального фонда Республики Казахстан на развитие системы водоснабжения и водоотведения в сельских населенных пунктах.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осуществляется на основании постановления акимата района Беимбета Майлина.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местного исполнительного органа района Беимбета Майлина на 2025 год в сумме 172 987,6 тысяч тенге.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решения маслихата района Беимбета Майлина Костанайской области от 17.12.2025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Мартин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64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района Беимбета Майлина Костанайской области от 17.12.2025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7 478 099,8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4 171 454,0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1 582 305,0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1 222 942,0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3 268 811,8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3 268 328,0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7 985 212,8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1 681 794,7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327 015,5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279 824,1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279 442,7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1 353 330,4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1 268 607,4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1 219 151,2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274 185,8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196 090,9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1 406 486,4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1 141 048,4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1 067 271,5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703 564,4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98 233,8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214 981,8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187 587,2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18 934,4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103 447,8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40 400,8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979 239,8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964 784,5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96 202,6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868 580,9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273 905,6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255 406,5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172 987,6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2 478 167,6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72 463,2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1 899 590,0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-516 695,0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516 695,0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6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района Беимбета Майлина Костанайской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6 083 677,6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4 078 561,0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1 803 901,0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1 509 361,0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1 976 477,6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6 033 861,6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887 575,5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258 981,0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211 019,0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626 844,5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508 579,5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257 128,0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146 143,0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1 399 972,0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187 343,0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660 547,1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1 648 366,0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-166 660,0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</w:t>
            </w:r>
          </w:p>
        </w:tc>
      </w:tr>
    </w:tbl>
    <w:bookmarkStart w:name="z7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5 790 041,0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4 226 154,0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1 906 597,0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309 271,0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1 597 326,0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1 183 535,0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991 911,0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986 186,0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118 406,0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107 940,0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29 544,0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10 857,0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 и Фонд поддержки инфраструктуры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1 534 343,0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1 534 343,0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5 745 225,0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262 841,0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214 253,0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119 944,0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264 948,0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64 633,0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697 362,0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231 923,0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119 186,0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204 030,0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153 288,0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72 797,0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118 335,0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707 375,0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1 902 827,0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1 691 182,0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-162 879,0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