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abd18" w14:textId="b5ab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Тимирязевка Сарыкольского района Костанайской области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30 декабря 2024 года № 254.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Тимирязевка Сарыкольского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48 759,0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23 071,0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25 688,0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59 319,8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-10 560,8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10 560,8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10 560,8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Сарыкольского района Костанайской области от 17.11.2025 </w:t>
      </w:r>
      <w:r>
        <w:rPr>
          <w:rFonts w:ascii="Times New Roman"/>
          <w:b w:val="false"/>
          <w:i w:val="false"/>
          <w:color w:val="00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Тимирязевка на 2025 год предусмотрен объем субвенций, передаваемых из районного бюджета в сумме 14 388,0 тысяч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Тимирязевка на 2025 год не предусмотрены объемы бюджетных изъятий в районный бюджет.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Сарыкольского района Костанайской области от 17.11.2025 </w:t>
      </w:r>
      <w:r>
        <w:rPr>
          <w:rFonts w:ascii="Times New Roman"/>
          <w:b w:val="false"/>
          <w:i w:val="false"/>
          <w:color w:val="ff0000"/>
          <w:sz w:val="28"/>
        </w:rPr>
        <w:t>№ 350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48 759,0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6 626,2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16 289,9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1 949,0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14 157,5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457"/>
        <w:gridCol w:w="34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59 319,8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25 015,0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13 426,0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11 589,0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"/>
        <w:gridCol w:w="1811"/>
        <w:gridCol w:w="1167"/>
        <w:gridCol w:w="2677"/>
        <w:gridCol w:w="54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4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-10 560,8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  <w:tr>
        <w:trPr>
          <w:trHeight w:val="30" w:hRule="atLeast"/>
        </w:trPr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2026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3 255 ,0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</w:t>
            </w:r>
          </w:p>
        </w:tc>
      </w:tr>
    </w:tbl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Тимирязевка Сарыкольского района на 2027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338"/>
        <w:gridCol w:w="33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23 071,0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пунктов.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