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54fe" w14:textId="d4054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Маяк Сарыкольского района Костанайской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декабря 2024 года № 250.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Маяк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43 392,0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9 265,7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555,3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33 292,0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47 590,2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4 198,2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4198,2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Маяк на 2025 год предусмотрен объем субвенций, передаваемых из районного бюджета в сумме 21 247,0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села Маяк на 2025 год не предусмотрены объемы бюджетных изъятий в районный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055"/>
        <w:gridCol w:w="3989"/>
        <w:gridCol w:w="4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7 813,7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значения,села,поселка,сельского округа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555,3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имущества,закрепленного за государственными учреждениями,финансируемые из местного бюджета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имущества,закрепленного за государственными учреждениями,финансируемые из местного бюджета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нематериальных активов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33 292,0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47 590,2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27 614,9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2826"/>
        <w:gridCol w:w="5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30 857,0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