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d7080" w14:textId="d3d70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поселка Сарыколь Сарыкольского района Костанайской области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30 декабря 2024 года № 245.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Сарыкольский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Сарыколь Сарыкольского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439 200,5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166 521,8 тысяча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857,3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10 926,4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260 895,0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475 686,2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- 36 485,7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36 485,7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36 485,7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Сарыкольского района Костанайской области от 11.12.2025 </w:t>
      </w:r>
      <w:r>
        <w:rPr>
          <w:rFonts w:ascii="Times New Roman"/>
          <w:b w:val="false"/>
          <w:i w:val="false"/>
          <w:color w:val="000000"/>
          <w:sz w:val="28"/>
        </w:rPr>
        <w:t>№ 363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поселка Сарыколь на 2025 год предусмотрен объем субвенций, передаваемых из районного бюджета в сумме 19 302,0 тысячи тенге.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поселка Сарыколь на 2025 год не предусмотрены объемы бюджетных изъятий в районный бюджет.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2025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Сарыколь Сарыкольского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Сарыкольского района Костанайской области от 11.12.2025 </w:t>
      </w:r>
      <w:r>
        <w:rPr>
          <w:rFonts w:ascii="Times New Roman"/>
          <w:b w:val="false"/>
          <w:i w:val="false"/>
          <w:color w:val="ff0000"/>
          <w:sz w:val="28"/>
        </w:rPr>
        <w:t>№ 363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439 200,5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166 521,8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119 464,4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119 464,4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643,0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260 895,0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475 686,2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734,9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36 991,7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282 793,5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282 793,5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282 793,5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-36 485,7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36 485,7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36 485,7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36 485,7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36 485,7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245</w:t>
            </w:r>
          </w:p>
        </w:tc>
      </w:tr>
    </w:tbl>
    <w:bookmarkStart w:name="z3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Сарыколь Сарыкольского района на 2026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549 348,0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80 401,0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80 401,0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643,0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42 514,0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423 468,0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423 468,0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423 468,0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549 348,0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41 051,0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41 051,0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41 051,0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17 386,0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823,0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393 063,0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393 063,0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393 063,0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393 063,0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245</w:t>
            </w:r>
          </w:p>
        </w:tc>
      </w:tr>
    </w:tbl>
    <w:bookmarkStart w:name="z3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Сарыколь Сарыкольского района на 2027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80 401,0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80 401,0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643,0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42 514,0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61 005,0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41 051,0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41 051,0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41 051,0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17 386,0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823,0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