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cf201" w14:textId="3ecf2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29 декабря 2023 года № 125 "О бюджете поселка Сарыколь Сарыкольского района Костанайской области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Сарыкольского района Костанайской области от 17 мая 2024 года № 181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Сарыкольский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бюджете поселка Сарыколь Сарыкольского района Костанайской области на 2024-2026 годы" от 29 декабря 2023 года № 125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поселка Сарыколь Сарыкольского района на 2024-2026 годы согласно приложениям 1, 2 и 3 соответственно, в том числе на 2024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622 470,8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86 860,0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4 889,0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530 721,8 тысяча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671 051,4 тысяча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- 48 580,6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48 580,6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48 580,6 тысяч тенге.";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Сарыкольского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Абжамалов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"17" мая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декабря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125</w:t>
            </w:r>
          </w:p>
        </w:tc>
      </w:tr>
    </w:tbl>
    <w:bookmarkStart w:name="z3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Сарыколь Сарыкольского района на 2024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622 470,8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530 721,8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530 721,8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530 721,8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671 051,4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58 527,8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231 323,5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231 323,5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231 323,5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183 101,5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229 945,0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-48 580,6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48 580,6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48 580,6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48 580,6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48 580,6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