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32e9" w14:textId="92e3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Наурузумского района Костанайской области на 2024-2027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6 марта 2024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Наурузумский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коммунальными отходами Наурзумского района Костанайской области на 2024-2027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Наурзумского района Костанайской области на 2024-2030 годы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ГЛОССАРИЙ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валовый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Полиэтилентерефталат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Гидротермический коэффициент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размещения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ПНРО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нормативов размещения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окружающий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Мусоровывозящая компания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партнҰрство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окружающей среды была и остается для Казахстана острейшей проблемой, а утилизация отходов производства и потребления одна из самых сложных. Рост экономики и продолжающаяся урбанизация в Казахстане являются причинами ежегодного повышения объемов отходов, растущих в геометрической прогрессии, при этом в ближайшие годы следует ожидать увеличения объемов образования твердых бытовых отходов за счет увеличения номенклатуры продовольственных и непродовольственных товаров, ассортимента и видов упаковки для них, роста уровня жизни населения.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образования и накопления ТБО в Республике Казахстан являются одними из острых экологических вопросов в стране. Влияние ТБО на окружающую среду и объемы их образования требуют выработки комплексных подходов и мероприятий по решению проблем обращения с ТБО. В частности, одним из целевых индикаторов "зеленой экономики" является повышение доли переработанных отходов до 40% до 2030 года.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является одной из ключевых проблем для окружающей среды и устойчивого управления природными ресурсами. Оптимальное решение заключается в предотвращении образования отходов, повторном их включении в производственный цикл путем реутилизации их компонентов в тех случаях, когда для этого существует экологически и экономически обоснованные методы. Таким образом, первоочередными целями управления отходами являются: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образования отходов путем снижения токсичности и объема отходов, образующихся в рамках различных процессов производства и потребления;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рециркуляция и повторное использование путем увеличения удельного веса материалов, изготовленных из вторичного сырья;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экологически рациональное управление отходами с точки зрения удаления, включая оптимальное окончательное удаление и усовершенствованный мониторинг.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НАУРЗУМСКОМ РАЙОНЕ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 и климат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5532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 — район в Костанайской области Казахстана. Административный центр — село Караменды. Расстояние от районного центра до областного центра города Костанай — 198 км.Расположен на юге в средней части области. Граничит на севере с Аулиекольским районом, на востоке — с Камыстинским районом, на юге — с Амангельдинским и Джангельдинским районами, на западе — с Карасуским районом и Жаркаинским районом Акмолинской области.Район расположен в Северо-Тургайской физико-географической провинции, в сухостепной подзоне степной зоны.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относится к Западно-Сибирской климатической области умеренного пояса с резко континентальным климатом — жаркое и сухое лето сменяется холодной и малоснежной зимой. Характерны контрасты зимних и летних температур, а также дня и ночи. Средняя годовая температура — 2,4°C, при абсолютном максимуме — 41,6°C, и абсолютном минимуме — −45,7°C.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Среднеиюльские температуры — 19,3°C—24,2°C, среднеянварские —17°C—-18°C. Величина суммарного притока солнечной радиации колеблется в пределах 100—140 ккал/см². Продолжительность солнечного сияния равна 2000—2400 часам в год, максимум приходится на летние месяцы. К зиме приток тепла уменьшается в связи с активным вторжением холодных арктических масс и формированием Сибирского антициклона. Западный отрог Сибирского антициклона проходит примерно по 50° с. ш., поэтому на территории Костанайской области в холодное время господствуют ветры южного и юго-западного направления. Средняя скорость ветров — 4—6 м/сек. Для области в целом характерно преобладание ветреной погоды. Весна и осень продолжаются не более 30 дней. Переход среднесуточной температуры через 0°С весной происходит в первой декаде апреля. Осенью переход через 0°С осуществляется в последней декаде октября. Весной случаются поздние заморозки. Летом стоит преимущественно ясная погода. Самый тҰплый месяц — июль, но даже в это время температура может опускаться до 2—3 °C. Летом преобладают ветры северного и северо-западного направлений. Район маловодный, наблюдаются засухи, пыльные бури, суховеи в летний период, а зимой снежные метели и бураны.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сумма осадков — 250 мм. Осадки чрезвычайно неравномерно распределяются по месяцам. Максимум осадков (70 %) приходится на летние месяцы. Для сезона вегетации характерно наличие засушливого и полузасушливого периодов, продолжительность и сроки которых варьируются по годам. Распределение осадков по сезонам года, ход летних и зимних температур обуславливают низкую относительную влажность и большой дефицит влажности воздуха в тҰплое время года. Уже с конца мая здесь начинается засушливый период, который продолжается до 1-й декады сентября. В районе наблюдается резко выраженное колебание количества осадков по сезонам в разные годы. Средняя мощность снежного покрова — 20 см. Максимальная высота снежного покрова колеблется на открытых местах от 18 до 36 см и 50—70 см — в защищҰнных. Почва на открытых местах в связи со слабой защищенностью промерзает на глубину 1—1,5 м. В последние годы значительно изменился температурный режим воздуха. Среднегодовая температура увеличилась на 0,6°С. Более холодными стали март, июль и ноябрь, зато среднемесячная температура декабря, января, февраля, апреля и августа повысилась. Зимы стали теплее на 2—4°С, с частыми оттепелями, в связи с чем высота снежного покрова стала уменьшаться. В летнее и осеннее время участились засухи.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находится Наурзумский заповедник, являющийся частью природного объекта Всемирного наследия ЮНЕСКО Сарыарка — Степи и озҰра Северного Казахстана. Он защищает около 3081 квадратных километров (1190 квадратных миль) степей, полупустынь и лесов. Административный офис охраняемой территории расположен в селе Караменды.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37211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Наурзумского района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направление экономики Наурзумского района — сельское хозяйство (животноводство и растениеводство).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Посевная площадь сельскохозяйственных культур, га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хозяйств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 и крестьянские или фермерские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сельскохозяйственных культур в Наурзумском районе составляет 271 099 гектаров, что эквивалентно 4,9% общей площади сельскохозяйственных культур в Костанайской области. Индивидуальные предприниматели и крестьянские или фермерские хозяйства охватывают 66,6% площади сельскохозяйственных культур в Наурзумском районе, в то время как доля сельскохозяйственных предприятий составляет 33%.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Экономические показатели в Наурузумском районе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показатель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номинальная заработная плата по Костанайской области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номинальная заработная плата по Наурузумскому району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Величина прожиточного минимума в среднем на душу населения в Костанайской области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18 148,20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36 569,90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43 615,75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среднем на душу населения в Наурзумском районе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17 915,00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22 012,00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27 374,00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31 109,00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36 491,00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43 620,00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Товары и услуги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Продовольственные товары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Непродовольственные товары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Платные услуги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101,08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статистической информации, публикуемой Бюро национальной статистики Агентства по стратегическому планированию и реформам Республики Казахстан, в Наурзумском районе среднемесячная номинальная заработная плата увеличилась с 70 351 тенге в 2015 году до 193 913 тенге в 2022 году. Это значительный рост, отражающий улучшение экономического положения района. Особенно заметный скачок произошел между 2020 и 2021 годами, когда заработная плата выросла почти на 50 тысяч тенге. Этот рост может быть связан как с общим улучшением экономической ситуации, так и с изменением структуры занятости или производительности труда в регионе.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Прожиточный минимум в Наурзумском районе также вырос за рассматриваемый период, с 17 915 тенге в 2015 году до 43 620 тенге в 2022 году. Рост прожиточного минимума часто коррелирует с повышением уровня инфляции и увеличением общих жизненных расходов. Тем не менее, существенное увеличение заработных плат в районе, по-видимому, превышает рост прожиточного минимума, что указывает на улучшение жизненного уровня жителей.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Индексы цен: Индексы цен на товары и услуги, продовольственные и непродовольственные товары, а также на платные услуги в целом показывают умеренный рост за анализируемый период. Например, индекс цен на продовольственные товары увеличился с 100,85 в 2015 году до 101,91 в 2022 году. Эти показатели отражают общий уровень инфляции в регионе, который, хоть и незначительный, всҰ же оказывает влияние на покупательную способность населения.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Сравнение роста зарплат и индексов цен: Наблюдаемый рост заработных плат в Наурзумском районе значительно опережает рост индексов цен. Это говорит о том, что увеличение доходов населения не только компенсирует рост цен, но и увеличивает реальные доходы жителей. Следовательно, можно заключить, что экономическое положение в Наурзумском районе улучшилось за рассматриваемый период (2015-2022).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итогам Национальной переписи населения за 2021 год, опубликованной на сайте Бюро национальной статистики Агентства по стратегическому планированию и реформам Республики Казахстан, население Наурзумского района Костанайской области составляло 9 512 человек.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– Численность населения Наурзумского района, по итогам Национальной переписи населения 2021 года, в разрезе по населенным пунктам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к 2009 в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Карамендинский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Караменды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Новостройка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Жамбыл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Дамдинский с.о.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Дамды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Мереке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Кайга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Буревестник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Раздольное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Шолаксай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предоставленных данных видно, что население Наурзумского района в 2009 году составляло 13 180 человек, а к 2021 году сократилось до 9 512 человек. Процентное изменение населения за указанный период составило 72,2%, что свидетельствует о снижении численности населения района на 27,8%.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8453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 Национальный состав населения Наурзумского района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Казахи представлены в крупнейшей численной группе, составляя 71,9% населения. Также значительное присутствие имеют русские (14,8%). В районе проживают представители различных этнических групп, включая башкиров, азербайджанцев, украинцев, татаров, белорусов, немцев и представителей других национальностей.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ОТХОДАМИ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 Общие сведения о системе управления коммунальными отходами в Республике Казахстан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коммунальных отходов, дается в пункте 1 статьи 365 Экологического кодекса Республики Казахстан, где под коммунальными отходами понимаются следующие отходы потребления: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смешанные отходы и раздельно собранные отходы домашних хозяйств, включая, помимо прочего, бумагу и картон, стекло, металлы, пластмассы, органические отходы, древесину, текстиль, упаковку, использованные электрическое и электронное оборудование, батареи и аккумуляторы;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смешанные отходы и раздельно собранные отходы из других источников, если такие отходы по своему характеру и составу сходны с отходами домашних хозяйств.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 не включают отходы производства, сельского хозяйства, лесного хозяйства, рыболовства, септиков и канализационной сети, а также от очистных сооружений, включая осадок сточных вод, вышедшие из эксплуатации транспортные средства или отходы строительства.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отходам потребления относятся отходы, образующиеся в результате жизнедеятельности человека, полностью или частично утратившие свои потребительские свойства продукты и (или) изделия, их упаковка и иные вещества или их остатки, срок годности либо эксплуатации которых истек независимо от их агрегатного состояния, а также от которых собственник самостоятельно физически избавился либо документально перевел в разряд отходов потребления.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представляет собой действия с отходами по степени их приоритетности с целью минимизации негативного воздействия на окружающую среду и здоровье человека и следует по следующим этапам.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предотвращение или снижение образования отходов;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разделение отходов у источников их образования;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вторичное использование отходов, переработка их в сырье и продукты;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сжигание с получением энергии;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обезвреживание или подготовка отходов для захоронения;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захоронение отходов.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47498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 – Средние показатели по Республике Казахстан по охвату населения централизованным сбором и вывозом ТБО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населения сбором и вывозом отходов в настоящее время составляет 70%. В крупных городах охват – 100%. Низкий охват в районах и сельских населенных пунктах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Казахстане образуется 5-6 млн. тонн твердых бытовых отходов. В ближайшие годы следует ожидать увеличения объемов образования ТБО за счет увеличения номенклатуры продовольственных и непродовольственных товаров, ассортимента и видов упаковки для них, роста уровня жизни населения.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делятся на три категории: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Вторичное сырье, подлежащее переработке, выделяемое из общего потока;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Биоразлагаемые отходы, подлежащее компостированию (пищевые отходы)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Неперерабатываемые отходы (хвосты) – в настоящее время либо не могут быть переработаны повторно в продукцию, либо их переработка является высокозатратной. Согласно современной концепции направляются на получение энергии путем сжигания (пиролиз)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отходов в сельских районах отличается от такового в городской местности. В нем доминируют органические отходы и меньшая доля пластмассы, упаковочных материалов, бумаги и картона. Следует отметить, что в сельских районах органическая часть отходов обычно не размещается на полигоне или свалках. Значительная доля органических отходов скармливается животным или компостируются в домашних условиях. Кроме того, дерево и другие материалы могут сжигаться с целью отопления. Оба этих вида деятельности оказывают влияние на состав и объемы образующихся отходов.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 – Средние показатели морфологического состава ТБО по республике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в Казахстане регулируется Экологическим кодексом. В 2013 году Указом Президента Республики Казахстан утверждена Концепция по переходу Республики Казахстан к "зеленой экономике". Одним из ключевых направлений Концепции является повышение эффективности, надежности, экологической и социальной приемлемости сбора, транспортировки, переработки и удаления твердых бытовых отходов (ТБО). Целевыми показателями являются доля переработки отходов до 40% к 2030 году и 50% к 2050 году, а охват населения централизованным сбором ТБО к 2030 году должен составить 100%.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5151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сферы переработки твердых бытовых отходов (далее – ТБО) совершенствована нормативная правовая база. В частности, внесены поправки в Экологический кодекс: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введены понятия "раздельный сбор коммунальных отходов", "вторичное сырье", установлены требования к ним;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введены расширенные обязательства производителей (импортеров);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 запрет на захоронение на полигонах некоторых видов отходов.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2016 года запрещено захоранивать на полигонах ртутьсодержащие лампы и приборы; лом металлов; отработанные масла и жидкости; батареи; электронные отходы;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вступил в силу запрет на захоронение пластмассы; макулатуры, картона и отходов бумаги, стекла;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2021 года – на строительные и пищевые отходы.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2) пункта 3 статьи 365 Экологического кодекса Республики Казахстан, местные представительные органы районов, городов областного значения, городов республиканского значения, столицы реализуют государственную политику в области управления коммунальными отходами посредством: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утверждения в пределах своей компетенции программы по управлению коммунальными отходами;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утверждения норм образования и накопления коммунальных отходов;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утверждения тарифов для населения на сбор, транспортировку, сортировку и захоронение твердых бытовых отходов.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– Образование коммунальных отходов и уровень их переработки в Республике Казахстан*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образования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2010=100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утилизация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образования коммунальных отходов на душу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Показатели "зеленой экономики", Бюро национальной статистики АСПиР РК, 29 ноября 2023 года.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обеспечивают проведение расчета тарифа для населения на сбор, транспортировку, сортировку и захоронение твердых бытовых отходов, в соответствии с нормами Приказа Министра экологии, геологии и природных ресурсов Республики Казахстан от 14 сентября 2021 года № 377 (зарегистрирован в Министерстве юстиции Республики Казахстан 16 сентября 2021 года № 24382) "Об утверждении Методики расчета тарифа для населения на сбор, транспортировку, сортировку и захоронение твердых бытовых отходов".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 – Тарифы на сбор ТБО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маслихата Наурзумского района Костанайской области от 25 августа 2022 года № 148. Зарегистрированного в Министерстве юстиции Республики Казахстан 1 сентября 2022 года № 29363, "Об утверждении тарифов для населения на сбор, транспортировку, сортировку и захоронение твердых бытовых отходов по Наурзумскому району", в районе утверждены следующие тарифы для населения на сбор, транспортировку, сортировку и захоронение твердых бытовых отходов: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– Тарифы для населения на сбор, транспортировку, сортировку и захоронение твердых бытовых отходов по Наурзумскому району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НДС)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</w:tbl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считается, что "управление отходами" включает все следующие виды деятельности: сбор, перевозку, переработку и удаление отходов, включая последующий уход за объектами по удалению отходов, а также, по мнению некоторых экспертов, деятельность, направленную на сокращение образования отходов.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важнейших направлений охраны окружающей среды является рациональная организация управления отходами производства и потребления. Важную роль в этом играет экономическое стимулирование внедрения малоотходных и безотходных технологий, переработки отходов в целях их обезвреживания и утилизации.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2021 год по республике количество полигонов ТБО составило 3 007, из них соответствуют экологическим и санитарным нормам – 603 (20%).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 Доля полигонов, соответствующих экологическим и санитарно-эпидемиологическим нормам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ТБО,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соответствующих нормам полигонов, 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полигонов соответствующих нормам,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</w:tbl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свидетельствует о том, что значительная часть полигонов в Костанайской области не соответствует установленным нормам по обращению с твердыми бытовыми отходами. Это требует усилий и мер для улучшения системы управления отходами в регионе с целью соответствия экологическим и санитарным стандартам.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предприятиях, осуществляющих сбор и переработку отходов.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– Утилизация отходов стеклянной упаковки: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АлматыСтекло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Еврокристалл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Qazaq Glass Company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Илийская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в 2021 году, 25000 в 2022 году</w:t>
            </w:r>
          </w:p>
        </w:tc>
      </w:tr>
    </w:tbl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предоставляет информацию о трех предприятиях в Республике Казахстан, занимающихся утилизацией отходов стеклянной упаковки. Эти предприятия распределены по разным регионам страны и обладают различными мощностями утилизации.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стоит отметить, что количество предприятий, занимающихся утилизацией стеклянной упаковки, представленных в таблице, оказывается невелико в масштабах всей страны. Несмотря на значимость их деятельности, необходимо принимать во внимание обширность территории Казахстана и потенциально значительные объемы стеклоотходов, генерируемых на всей территории страны.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представляет вызов в области управления отходами и подчеркивает важность расширения инфраструктуры для утилизации стеклянной упаковки национального масштаба.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Утилизация отходов пластмассовой упаковки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Astana Recycling Plant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Green Technology Industries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Ордабасинский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тонн в 2021 году;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Радуга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г.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ГорКомТранс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тонн в 2021 году;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тонн в 2022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"Клининговая компания ЭкоКомфорт"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Статус-Эверест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г. Кентау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тонн в 2021 году;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Qazaq Recycling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Производственная компания Дорпласт-инвест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 Капшагай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Попов И.А.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г.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"Green Park Kokshetau"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г.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</w:tbl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демонстрирует разнообразие предприятий, занимающихся утилизацией пластмассовой упаковки в различных регионах Казахстана. Распределение мощностей по городам подчеркивает важность местных инициатив и разностороннего подхода к решению проблемы утилизации отходов.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 Утилизация отходов картонно-бумажной упаковки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Kagazy Recycling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тонн в 2021 году;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 KAGAZY"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тонн в 2021 году;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"Eco Pack Astana"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тонн в 2021 году;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Картонно-Бумажный Комбинат-2015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Лисаковск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ЛисБум.KZ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Лисаковск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 в 2021 году;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Бумпром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Енбекшинский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тонн в 2021 году;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Goldman Astana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тонн в 2021 году;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Интер Мульти Сервис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 тонн в 2021 году;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Завод Гофротара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г.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Кызылорда Кагазы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г.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Актауская бумажная компания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Мунайлинский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Лайбекова К.Ж.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Сарыагашский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 обеспечивает обзор предприятий, занимающихся утилизацией отходов картонно-бумажной упаковки в различных регионах Казахстана. Распределение мощностей по городам показывает, что утилизация данного типа отходов активно развивается, и предприятия стремятся к увеличению своей производственной способности.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 выделяется двумя крупными предприятиями – ТОО Kagazy Recycling и ТОО Интер Мульти Сервис, которые совместно прогнозируют утилизацию более 86 000 тонн картонно-бумажной упаковки в 2022 году. Эти показатели подчеркивают роль крупных мегаполисов в реализации устойчивых стратегий управления отходами.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регионах, таких как Костанайская область, Кызылординская область, Туркестанская область и другие, также отмечаются значительные усилия в утилизации отходов картонно-бумажной упаковки. Прогнозы роста мощности утилизации указывают на стремление предприятий к более эффективному использованию ресурсов и уменьшению воздействия на окружающую среду.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несмотря на положительные тенденции, в некоторых регионах существует потребность в дополнительных усилиях и инвестициях для содействия развитию утилизации отходов картонно-бумажной упаковки. Это позволит дальше укреплять инфраструктуру переработки и создавать более устойчивые системы управления отходами на всей территории Казахстана.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 Оценка текущего состояния управления коммунальными отходами в Наурзумском районе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 – Число предприятий и организаций по сбору и вывозу коммунальных отходов, объем собранных и транспортированных коммунальных отходов по Костанайской области за 2022 год*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предприятий и организаций по сбору и вывозу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собранных отходов, с учетом отходов самовывозящих предприятий,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объем собранных коммунальных отходов,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Костанай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Аркалык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Лисаковск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Рудный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Беимбета Майлина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</w:tbl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"Об обращении с коммунальными отходами в Костанайской области за 2022 год" Бюро национальной статистики Агентства по стратегическому планированию и реформам Республики Казахстан, Дата релиза: 04.05.2023 г.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статистической информации, публикуемой Бюро национальной статистики Агентства по стратегическому планированию и реформам Республики Казахстан, на территории Костанайской области деятельность по сбору и вывозу коммунальных отходов осуществляют деятельность 49 хозяйствующих субъектов различных форм собственности. Согласно данным Бюро национальной статистики, в Наурузумском районе не зарегистрированы предприятия, которые занимаются сбором и вывозом коммунальных отходов. Однако, в результате проведенных полевых работ было выявлено, что ИП "Диас" действительно осуществляет эти услуги.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Наибольшая доля собранных коммунальных отходов, закономерно отмечается по г. Костанай с объемом 72 545 тонн и долей 42,38% от суммарных показателей области. Также, существенные доли в областном масштабе занимаю город Рудный, с объемом 37 120 тонн и долей 21,69% и город Аркалык в объеме 10 857 тонн коммунальных отходов и долей 6,34%.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 – Общий объем поступивших на полигоны коммунальных отходов, показатели сортировки коммунальных отходов по Костанайской области за 2022 год*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поступивших отходов,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отсортированных отходов,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сортировки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объем отходов, поступивших от самовывозящих предприятий и населения, в тоннах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Костанай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Беимбета Майлина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"Об обращении с коммунальными отходами в Костанайской области за 2022 год" Бюро национальной статистики Агентства по стратегическому планированию и реформам Республики Казахстан, Дата релиза: 04.05.2023 г.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статистической информации, публикуемой Бюро национальной статистики Агентства по стратегическому планированию и реформам Республики Казахстан, в Костанайской области по итогам 2022 года, показатель сортировки коммунальных отходов составляет 5,49%, что свидетельствует о том, что 12 309 тонн коммунальных отходов из 224 037 тонн, подвергались первичной сортировке на полигонах ТБО области.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необходимо отметить, что наибольший показатель уровня сортировки отмечается по городу Лисаковск, с показателем 48,94%. Далее следуют Житикаринский район с уровнем сортировки 19,20% и город Костанай – 5,65%.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касается, Наурузумского района, данные о сортировке коммунальных отходов в органах статистики отсутствуют.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полевых исследований и интервью представителями МИО было установлено отсутствие каких-либо механизмов, обеспечивающих раздельный сбор коммунальных отходов.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 – Общий объем утилизированных и захороненных отходов по Костанайской области на конец 2022 года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накопленных захороненных (депонированных) отходов на начало 2022 г,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отходов, поступивших на захоронение (депонирование) в 2022 г.,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накопленных захороненных (депонированных) отходов на конец 2022 г,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полигона, в тоннах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 накопления полигона,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в км2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15 509 615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Костанай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Лисаковск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Рудный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Беимбета Майлина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</w:tbl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"Об обращении с коммунальными отходами в Костанайской области за 2022 год" Бюро национальной статистики Агентства по стратегическому планированию и реформам Республики Казахстан, Дата релиза: 04.05.2023 г.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представленным сведениям, общий показатель заполняемости полигонов ТБО по Костанайской области на конец 2022 года составил 22,90%, при совокупной проектной мощности полигонов равной 15 509 615 тонн.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исчерпавшим установленную проектную мощность, является полигон ТБО в Сарыкольском районе, с показателем заполняемости равный 100%. Наибольшие показатели заполняемости, также характерны для следующих районов области: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 – 99,66%;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Костанай – 83,52%;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 – 81,81%;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 – 69,68%.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Наименьшие показатели заполненности полигонов ТБО, характерны для следующих территорий: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 – 8,15%;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район – 8,94%;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 – 15,64%;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Лисаковск – 22,23%;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 – 22,90%.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очень важно отметить, что согласно методологии Бюро национальной статистики, при формировании отчета по сбору и вывозу твердых бытовых отходов за основу берут данные юридических лиц и их структурных подразделений, осуществляющих сбор и вывоз коммунальных отходов домашних хозяйств, а также похожих отходов предприятий и организаций. При расчете объема отходов, вывозимых на полигоны отходов, не учитываются отходы, вывозимые на несанкционированные свалки. Т.е. другими словами не учитываются объемы ТБО домохозяйств не охваченные услугами сбора и вывоза ТБО.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Наурузумского района Костанайской области функционирует один полигон твердых бытовых отходов (ТБО), который находится под управлением ИП "Диас". Этот полигон, расположенный в селе Караменды, работает в соответствии с разрешением на эмиссию в окружающую среду № KZ83VCZ00532397, выданным 18.12.2019 года. Кроме того, в районе имеется 8 исторически сложившихся свалок, расположенных в селах Буревестник, Раздольное, Уленды, Шолаксай, Шили, Кожа, Дамды и Мереке. На текущий момент эти свалки являются безхозяйными.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с. Караменды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твердых бытовых отходов (ТБО) в селе Караменды, Наурузумского района, управляемый ИП "Диас", начал свою деятельность в 2008 году. Полигон ТБО в селе Караменды с 2008 по 2016 год был на балансе ТОО "Наурзум Сервис". С 2016 по 2017 год управление перешло к ТОО "Сары-Булак". В 2018-2019 годах полигон не эксплуатировался. Занимая площадь 30 гектаров, полигон включает хозяйственно-бытовую зону 0.15 га и зону складирования 28.5 га. Мощность полигона составляет 202,983.8 м3. Расположенный на месте бывшей свалки, полигон находится за пределами водоохранной зоны и не имеет зеленых насаждений. Он удален на 3000 метров к югу от жилых построек. За первые десять лет работы, с 2008 по 2018 годы, на полигоне было накоплено 13,423 тонны отходов.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классифицируется как объект I категории 1 класса опасности, с санитарно-защитной зоной размером 1000 метров. Согласно проекта нормативов размещения отходов, на полигоне принимаются ТБО от населения и предприятий, золошлаковые и неиспользуемые зерновые отходы. Также предусмотрена осуществление ручной сортировки ТБО с последующим складированием отсортированных материалов, включая бумагу, картон, металлолом, стекло и пластмассу. Для уменьшения образования метана и с целью компостирования предусмотрены специальные методы обработки биоразлагаемых отходов. Однако, несмотря на предусмотренные проектом методы обработки биоразлагаемых отходов, направленные на уменьшение образования метана и компостирование, на практике эти меры не выполняются в полном объеме.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ликвидации полигона после его закрытия, ИП "Диас" имеет депозитный счет, на который ежегодно производятся отчисления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полигоне твердых бытовых отходов (ТБО) в селе Караменды предусмотрена система обработки отходов, в соответствии с которой часть отходов направляется на захоронение, а другая часть — на временное складирование с целью последующей передачи сторонним специализированным организациям. Согласно Правилам нормативов размещения отходов (ПНРО), в 2023 и 2024 годах планируется обработка 800 тонн коммунальных отходов ежегодно.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этого общего количества, 668 тонн отходов предполагается передать сторонним организациям, которые занимаются утилизацией или переработкой. Оставшиеся 132 тонны отходов будут подвергнуты захоронению непосредственно на полигоне.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 Реестр соответствия нормативно правовым актам по содержанию полигонов ТБО и управлению коммунальными отходами.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НОРМАТИВНО-ПРАВОВЫХ АКТОВ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СЗЗ от места хранения отходов (площадка) до территории жилой застройки, объектов производственного и коммунального назначения определяются установленными требованиями приказа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 (на территории жилищного фонда, организаций, культурно-массовых учреждений, зон отдыха) выделяют специальные площадки для размещения контейнеров для сбора отходов с подъездами для транспорта. Площадку устраивают с твердым покрытием и ограждают с трех сторон на высоту, исключающей возможность распространения (разноса) отходов ветром, но не менее 1,5 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ТБО осуществляется своевременно. Сроки хранения отходов в контейнерах при температуре 0оС и ниже – не более трех суток, при плюсовой температуре – не более суток.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полигона ТБО, свалки устраивает при выезде с полигона (организованной свалки) дезинфицирующую бетонную ванну для обеззараживания колес мусоровозов. Длину ванны предусматривают не менее 8 м, ширину 3 м, глубину 0,3 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периметру всей территории полигона ТБО, свалки устраивают легкое ограждение, осушительную траншею глубиной более 2 м, или земляной вал высотой не более 2 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обезвреживании отходов потребления, используются печи (инсинераторы) указанные в пункте 40 настоящих Санитарных правил. Не принимается на полигон отходы потребления, для которых разработаны эффективные методы извлечения тяжелых металлов и веществ, радиоактивные отходы, нефтепродукты, подлежащие регенерации.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размещают с подветренной стороны от населенных пунктов с учетом ветров преобладающего направления, ниже мест водозаборов хозяйственно-питьевого водоснабжения по течению рек, ниже и за границами зон водозабора открытых водоемов, зимовальных ям, мест массового нереста и нагула рыб.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полигона предусматриваются на отдельных, свободных от застройки, проветриваемых территориях, не затапливаемых ливневыми, талыми и паводковыми водами, которые допускают выполнение инженерных решений, исключающих загрязнение населенных пунктов и зон массового отдыха людей, хозяйственного водоснабжения, минеральных источников, открытых водоемов и подземных вод.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размещают на участках, где подземные воды залегают на глубине более 20 м и перекрыты малопроницаемыми породами с коэффициентом фильтрации не более 10 м/сут. Основу дна полигона размещают не менее 4 м от наивысшего основного стояния уровня подземных вод. Дно и стенки устраивают с гидроизоляцией.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озеленение СЗЗ полигонов ТБО, свалок осуществляется в соответствии с Приказом № ҚР ДСМ-2.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размещать полигон на резервных территориях жилищного строительства, расширения производственных объектов, рекреационных зон, в долинах рек, балках, на участках с проседаниями почвы, в местах развития карстовых процессов, на территории залегания полезных ископаемых, в зоне питания подземных источников питьевой воды.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 территории полигона в направлении населенных мест, производственных объектов, сельскохозяйственных угодий и водотоков не допускается.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полигона делят на две зоны: зона складирования ТБО и зона размещения хозяйственно-бытовых объектов.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персонала полигонов предусматриваются помещения санитарно-бытового обслуживания. Комнату приема пищи как минимум оборудуют бытовым холодильником и раковиной для мытья посуды.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полигоне обеспечивают контроль состава и учет поступающих отходов, распределения отходов в работающей части полигона, технологического цикла по изоляции отходов.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зеленой зоне полигона (по периметру) устраивают контрольные скважины для мониторинга влияния ТБО на грунтовые воды, одна из них выше полигона по потоку грунтовых вод, 1-2 скважины ниже полигона.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изолирующего материала используют шлаки и (или) отходы производств: известь, мел, соду, гипс, графит, асбоцемент, шифер.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обеззараживания отходов на полигоне используют методы полевого компостирования в буртах, для полигонов, принимающих менее 120000 м3 ТБО в год, применяют траншейную схему складирования ТБО. Траншеи имеют глубину 3-6 м и ширину по верху 6-12 м. Траншеи устраивают перпендикулярно направлению господствующих ветров.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Правил управления коммунальными отходами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Раздельный сбор коммунальных отходов осуществляется в соответствии с Требованиями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целесообразности, утвержденными приказом исполняющего обязанности Министра экологии, геологии и природных ресурсов Республики Казахстан от 2 декабря 2021 года № 482 (зарегистрирован в Реестре государственной регистрации нормативных правовых актов за № 25595).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коммунальные отходы собираются раздельно, для каждой категории (фракции) отходов определяется своя периодичность вывоза.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пунктом 4 статьи 368 Кодекса субъекты предпринимательства, осуществляющие деятельность по транспортировке ТБО, при оказании соответствующих услуг соблюдают следующее: 1) использовать специально оборудованные транспортные средства, предназначенные для транспортировки ТБО;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(в том числе вывоз) твердых бытовых отходов должна осуществляться транспортными средствами, соответствующими требованиям настоящего Кодекса.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</w:tbl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5 – Карта значимых для управления коммунальными отходами объектов, c. Караменды (фотоотчет представлен в Приложении 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Кабанбай батыра 8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Баймагамбетова 2а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Абая 18</w:t>
            </w:r>
          </w:p>
        </w:tc>
      </w:tr>
    </w:tbl>
    <w:bookmarkStart w:name="z15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 Сведения о классификации отходов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отходы. По химическому и морфологическому составу твердые бытовые отходы являются отходами жизнедеятельности населения и предприятий, состоящие в основном из пищевых, бумажных и текстильных продуктов. Согласно Методики по расчету выбросов загрязняющих веществ в атмосферу от полигонов твердых бытовых отходов (приложение № 17 к приказу Министра ООС РК от 18.04.2008 г. № 100-п) состав твердых бытовых отходов представлен (%): пищевые отходы (35-45); бумага, картон (32-35); дерево (1-2); черный металлолом (3-4); цветной металлолом (0,5-1,5); текстиль (3-5); кости (1-2); стекло (2-3); кожа, резина (0,5-1); камни, штукатурка (0,5-1); пластмасса (3-4); прочее (1-2); отсев менее 15 мм (5-7).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6 – Морфологический состав твердых бытовых отходов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Золошлаковые отходы образуется при сжигании угля в печах и котельных частного сектора и предприятий. Согласно Методики разработки проектов нормативов предельного размещения отходов производства и потребления (приложение № 16 к приказу Министра ООС РК от 18.04.2008 г. № 100-п) зола имеет следующий состав (%): SiO2 - 61,1; AI2O3 - 6,6; CaO - 4,3; MgO - 2,2; прочие - 5,8.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Золошлаковые отходы подлежат захоронению на полигоне в полном объеме.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мусор образуется после ремонта помещений. Согласно Методики разработки проектов нормативов предельного размещения отходов производства и потребления (приложение № 16 к приказу Министра ООС РК от 18.04.2008 г. № 100-п) в состав отходов входят: остатки цемента - 10%, песок - 30%, бой керамической плитки - 5%, штукатурка - 55%. 2023-2027 гг. - строительный мусор, принимаемый на полигон, складируется на площадках временного хранения для последующей передачи в спецорганизации, в целях их последующей утилизации, восстановления или переработки.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7 – Морфологический состав твердых бытовых отходов для захоронения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характеристики ТБО - нерастворимые, нелетучие, невзрывоопасные, твердые.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твердых бытовых отходов для временного складирования для последующей передачи спецорганизациям: 2023-2027 гг. - 83% - пищевые отходы (40%); бумага, картон (32%); стекло (2%); металлолом (5%); пластмасса (4%).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твердых бытовых отходов для захоронения: 2023-2027 гг. - 17% - дерево (2%); текстиль (3%); кости (2%); кожа, резина (0,5%); камни, штукатурка (0,5%); прочее (2%); отсев (7%).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8 – Морфологический состав твердых бытовых отходов для захоронения</w:t>
      </w:r>
    </w:p>
    <w:bookmarkEnd w:id="159"/>
    <w:bookmarkStart w:name="z17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 Основные проблемы в сфере управления коммунальными отходами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Наурзумском районе коммунальные отходы в основном, размещаются на полигонах ТБО, причем полигоны имеют небольшие размеры и поэтому недостаточно эффективны как с экономической, так и с природоохранной точек зрения.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деятельность по сбору и вывозу коммунальных отходов, осуществляет ИП "Диас" (мусоровывозящая компания – МВК), Современные специализированные мусоровозы с возможностью уплотнения транспортируемых ТБО в автопарке МВК, отсутствуют.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"слабым местом" являются дороги. В большинстве своем подъездные дороги к местам сбора ТБО отсутствуют, либо они слишком узкие и/или плохого качества, в зимний период их заносит снегом, и они становятся непроезжими.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сбор мусора, в районе отсутствует и коммунальные отходы поступают на полигон в смешанном виде, из-за чего отсортированное вторсырье имеет низкое качество (влажное, загрязнено жиром и отходами пищи и т.п.). В итоге, цены на такое низкокачественное вторсырье невысоки.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проблемы системы обращения с коммунальными отходами Наурузумского района Костанайской области, выявленные в ходе проведения полевых исследований: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централизованной системы сбора и вывоза коммунальных отходов по всему району.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 МВК отсутствуют актуальные сведения о количественном составе жителей дома или квартиры, что существенно затрудняет взимание платы, так как тарифы на сбор, вывоз ТБО утверждаются на 1 человека;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субъекты малого и микро бизнеса, не имеющих на праве собственности контейнерных площадок и контейнеров, не заключают договора с МВК, вразрез положениям п. 3 статьи 367 ЭК РК;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необходимого количества обустроенных контейнерных площадок, в Наурузумском районе приводят к созданию антисанитарной обстановки.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функционирует более 170 предприятий малого и среднего бизнеса по сортировке и переработке ТБО. В частности на территории Костанайской области перерабатываются лишь картонно-бумажная упаковка, двумя хозяйствующими отходами в городе Лисаковск, что в целом не позволяет говорить об эффективности переработки и утилизации отходов. Удаленность объектов по переработке отдельных фракций ТБО не позволяет субъектам по сбору ТБО осуществлять доставку собранного вторсырья, поскольку значительные транспортные расходы ведут к убыточной деятельности, что также является одной из главных причин инвестиционной непривлекательности сектора.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инвестиционная привлекательность, как основной сдерживающий фактор развития отрасли, также включает в себя недостаточные законодательные меры государственной поддержки. Очень важный аспект проблемы переработки и утилизации ТБО – формирование рынков отходов и рынков изделий из отходов, что является основным ограничителем развития рециклинга.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системы управления отходами как правило препятствует ряд барьеров, которые можно разделить на: финансово-экономические, культурно-информационные.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развития сектора обращения с ТБО и предлагаемые меры по их решению представлены в порядке приоритетности. Наиболее существенным барьером является недостаточное финансирование и отсутствие экономических стимулов к его развитию.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Финансово-экономические барьеры обусловлены в первую очередь сложностями обеспечения устойчивого финансирования как гарантии возврата инвестиций. К таким барьерам можно отнести проблемы установления и регулирования тарифов и других платежей, связанных с отходами, а также отсутствие реальных экономических стимулов к развитию переработки.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основным источником компенсации затрат на вывоз и утилизацию ТБО являются платежи населения. Причем, совершенно очевидно, что существующие тарифы за обезвреживание бытовых отходов неадекватно низкие, и не способны покрывать даже затраты на захоронение отходов и их вывоз.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Низкие тарифы в системе обращения с отходами, отсутствие каких-либо других дотаций делают не привлекательным участие инвесторов и бизнеса в предпринимательской деятельности отрасли. Данный вопрос является наиболее сложным для местных исполнительных и представительных органов, так как повышение тарифов, прежде всего для населения, рассматривается как социальный вопрос. При столь низком тарифе невозможно создание или увеличение сортировочных мощностей в регионах, а отсутствие сортировочных линий в регионе не позволяет реализовывать вступивший запрет на захоронение отдельных видов ТБО.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барьеры выражаются в недостаточном осознании значимости качественного обращения с отходами самим обществом, вследствие чего спрос населения на услуги надлежащего качества фактически отсутствует. Реализация мер по эффективному обращению с отходами требует изменения отношения как со стороны населения, так и со стороны МИО. Необходимо сформировать принципиально иную культуру отношения к отходам, выработать новые нормы и правила поведения.</w:t>
      </w:r>
    </w:p>
    <w:bookmarkEnd w:id="177"/>
    <w:bookmarkStart w:name="z18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ЗАДАЧИ И ЦЕЛЕВЫЕ ПОКАЗАТЕЛИ</w:t>
      </w:r>
    </w:p>
    <w:bookmarkEnd w:id="178"/>
    <w:bookmarkStart w:name="z18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 управления коммунальными отходами Наурзумского района Костанайской области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управления коммунальными отходами Наурзумского района Костанайской области на 2024 – 2030 годы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переходу Республики Казахстан к "зеленой экономике", утвержденная Указом Президента Республики Казахстан от 30 мая 2013 года № 577,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Правительства Республики Казахстан по реализации Концепции по переходу Республики Казахстан к "зеленой экономике" на 2021 – 2030 годы, утвержденного постановлением Правительства Республики Казахстан от 29 июля 2020 года №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акимата Наурзумского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реализацию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акимата Наурзумскогорайона"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эффективности, надежности, экологической и социальной приемлемости комплекса услуг по сбору, транспортировке, утилизации, переработке и захоронению твердых бытовых отходов, увеличение доли переработки ТБО, а также обеспечение безопасного захоронения отходов.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единого оператора по сбору, транспортировке, сортировке и захоронению твердых бытовых отходов.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системы централизованного сбора и транспортировки твердых бытовых отходов. Повсеместное внедрение раздельного сбора отходов у источника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Модернизация существующих и строительство новых полигонов малой мощности твердых бытовых отходов, отвечающих современным требованиям санитарных правил со сложной инфраструктурой приема, сортировки и захоронения твердых бытовых отходов. Рекультивация стихийных свалок.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Повышение осведомленности и популяризация о системе раздельного сбора отходов.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этапы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2024 - 2030 годы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достижения основной целей Программы, планируется реализация следующих целевых индикаторов: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населения централизованным сбором, вывозом твердых бытовых отходов – 100 % к 2030 году.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хранение мусора – 95 % к 2030 году.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переработанных отходов – 40 % к 2030 году.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финансирование программы на 2024-2030 годы для Наурзумскогорайона будет определено на основе детальных расчетов для каждого полигона. Фактические расчеты включают в себя оценку затрат, основанную на технико-экономическом обосновании (ТЭО) и других аналитических данных. Анализ проводится с учетом индивидуальных особенностей полигонов, обеспечивая оптимальное распределение бюджетных средств. Гибкость программы предусмотрена для адаптации к изменениям в условиях реализации и экономической обстановке.</w:t>
            </w:r>
          </w:p>
        </w:tc>
      </w:tr>
    </w:tbl>
    <w:bookmarkStart w:name="z19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 Цель программы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коммунальными отходами нацелена на многогранные улучшения в области сбора, транспортировки, утилизации и захоронения ТБО. В первую очередь, программа стремится к повышению эффективности системы, внедряя оптимизированные процессы с целью снижения затрат и обеспечения общей эффективности. Дополнительно, акцент делается на обеспечении стабильности и надежности услуг, предоставляемых в рамках управления отходами.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аспектом программы является стремление к экологической и социальной приемлемости. Это включает внедрение экологически чистых технологий и активное вовлечение общественности через образовательные программы и поддержку социальных инициатив в сфере управления отходами. Одной из ключевых задач является увеличение доли переработки ТБО, что достигается развитием инфраструктуры для сортировки и переработки отходов.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Наконец, программа стремится к обеспечению безопасного захоронения отходов. Это включает в себя соблюдение санитарных норм при захоронении и внедрение технологий, направленных на предотвращение загрязнения грунтовых вод. Общими усилиями в рамках программы предпринимаются шаги для создания устойчивой и ответственной системы обращения с коммунальными отходами, учитывая комплекс различных аспектов и интересов общества.</w:t>
      </w:r>
    </w:p>
    <w:bookmarkEnd w:id="183"/>
    <w:bookmarkStart w:name="z19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 Задачи программы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Определение единого оператора по сбору, транспортировке, сортировке и захоронению твердых бытовых отходов.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Проведение конкурса ГЧП для выбора частного партнера по сбору, транспортировке, сортировке и захоронению твердых бытовых отходов.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Создание КГП в случае отсутствия частного партнера.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2. Организация системы централизованного сбора и транспортировки твердых бытовых отходов. Повсеместное внедрение раздельного сбора отходов у источника образования.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Обустройство 80контейнерных площадок мусорными баками (80 для сухих отходов, 80 для мокрых отходов и 80 для сбора ПЭТ), в селах Караменды, Жамбыл, Дамды, Уленды и Шолаксай.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приказу и.о.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контейнеры для твердых бытовых отходов в населенных пунктах должны быть оборудованы крышками, установлены на площадках с твердым покрытием, ограждены с трех сторон (не менее 1,5 метра в высоту), размещены на расстоянии не менее 25 метров от жилых и общественных зданий, и подлежать комиссионному утверждению в случае сложной застройки.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Создания 6 временных пунктов хранения размерами 5х6 м2 и разделами для мокрых и сухих отходов в селах: Мереке, Кайга, Кожа, Раздольное, Буревестник и Шили.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главе 2, пункту 17, приказа и.о. Министра здравоохранения Республики Казахстан от 25 декабря 2020 года № ҚР ДСМ-331/2020. Зарегистрирован в Министерстве юстиции Республики Казахстан 28 декабря 2020 года № 21934, 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"Площадку для временного хранения отходов покрывают твердым и непроницаемым для токсичных отходов (веществ) материалом, обваловывают, с устройством слива и наклоном в сторону очистных сооружений. Направление поверхностного стока с площадок в общий ливнеотвод не допускается. Для поверхностного стока с площадки предусматривают специальные очистные сооружения, обеспечивающие улавливание токсичных веществ, очистку и их обезвреживание. На площадке предусматривают защиту отходов от воздействия атмосферных осадков и ветра".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Приобретение сортировочной линии и транспорта для сбора и вывоза отходов – 1 сортировочная линия в поселок Караменды, 8 камазов (на каждый полигон по 2), 4 мусоровоза (на каждый полигон по 1), 6 погрузчика (на каждый полигон по 1) и 1 бульдозер в селоКараменды.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мусорных площадок было определено на основе стандартов накопления отходов в селе за трехдневный период. Расчет количества временных пунктов хранения осуществлен в соответствии с численностью населения села и расстояниями между ними. Определение количества транспортных средств проведено на основе данных аналогичных полигонов в стране: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 План управления твердыми бытовыми отходами (ТБО) по сельским районам: распределение полигонов и охватываемых сел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пункты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образования отходов в год/м3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полигона,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площадки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Караменды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Жамбыл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Дамды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Мереке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Кайга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Уленды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Раздольное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Буревестник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Шолаксай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всем полигонам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Обеспечение доступа для МВК, к сведениям о регистрации населения в целях идентификации количества граждан, зарегистрированных по месту жительства (п.п. 13, п. 4, ст. 365 ЭК РК).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3. Модернизация существующих и строительство новых полигонов малой мощности твердых бытовых отходов, отвечающих современным требованиям санитарных правил со сложной инфраструктурой приема, сортировки и захоронения твердых бытовых отходов. Рекультивация стихийных свалок.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Модернизация 1-го полигона коммунальных отходов в населенном пункте Караменды;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Строительство 3-х полигонов малой мощности, в населенных пунктах: Дамды, Уленды и Шолаксай.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Ликвидация несанкционированных свалок.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8-минесанкционированных свалок Наурзумского района в селах: Мереке, Кожа, Шолаксай, Раздольное, Уленды, Шили, Буревестник и Дамды.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4. Повышение осведомленности и популяризация о системе раздельного сбора отходов.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широкой общественности играет немаловажную роль в управлении ТБО. Информирование будет включаться в планирование системы управления ТБО на самом раннем этапе.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Публикации в социальных сетях района и в местных газетах не менее чем 1 раз в квартал;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Установка информационных стендовв общественных местах, обеспечивающих доступную информацию о выгодах и преимуществах системы раздельного сбора и утилизации отходов;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Реализация мероприятий по информированию общественности, работы с населением по обращению с отходами, не менее чем 1 раз в квартал: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информационные материалы о вторичном использовании материальных ресурсов для распространения в школах, среди широкой общественности;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брошюры о домашнем компостировании зеленых, пищевых отходов, отходов животноводства;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ознакомительных визитов на полигоны для школьников и студентов;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конкурсы рисунков, фотографий среди школьников на тему рационального управления коммунальными отходами.</w:t>
      </w:r>
    </w:p>
    <w:bookmarkEnd w:id="210"/>
    <w:bookmarkStart w:name="z22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 Целевые показатели программы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Программы управления коммунальными отходами рассчитана на исполнение в срок до 2030 года и достижения следующих целевых индикаторов: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единого оператора по сбору, транспортировке, сортировке и захоронению твердых бытовых отходов к 2024-2025 году.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Покрытие населения Наурзумского района к 2030 году, централизованным сбором и вывозом твердых бытовых отходов – 90 %.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Приведение полигонов Наурзумского района в соответствии с санитарными нормами и требованиями к 2030 году – 100%.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сортированных коммунальных отходов на месте их образования по Наурзумскому району к 2030 году – 40%.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 Swot-анализ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Данный сектор является изученным в мировой практике – существуют проверенные технологии и решения для его модернизации.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является открытым для потенциальных инвесторов и частных источников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Имеющийся потенциал использования ТБО в целях развития "зеленой" энергетики.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Потенциал использования вторичных ресурсов, получаемых из ТБО.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Неразвитая система сбора, в т.ч. раздельного сбора ТБО.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Захоронение отходов без предварительной переработки практически на всей территории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Низкий объем переработки и утилизации отходов по республике.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Несоответствие существующих объектов захоронения ТБО требованиям санитарных правил.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Эффективная система сбора ТБО.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регионального подхода в системе обращения ТБО.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объем переработки и утилизации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Достижение значительных и экономически эффективных способов сбора, транспортировки и переработки ТБО.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Рекультивация свалок на территории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Строительство полигонов ТБО, соответствующих мировым стандартам.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Возникновение критических экологических ситуаций в зонах с накопленными отходами.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Многократное увеличение объемов образуемых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Выбросы в атмосферу от существующих полигонов, оказывающих влияние на изменение климата.</w:t>
            </w:r>
          </w:p>
        </w:tc>
      </w:tr>
    </w:tbl>
    <w:bookmarkStart w:name="z24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ПОСТАВЛЕННОЙ ЦЕЛИ И СООТВЕТСТВУЮЩИЕ МЕРЫ</w:t>
      </w:r>
    </w:p>
    <w:bookmarkEnd w:id="222"/>
    <w:bookmarkStart w:name="z24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Основные направления, пути достижения поставленной цели и соответствующие меры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1: Государственно-частное партнерство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статье 366 Экологического кодекса Республики Казахстан, кодекса Республики Казахстан от 2 января 2021 года № 400-VI ЗРК, проектирование, строительство, создание, реконструкция, модернизация и эксплуатация инфраструктуры и осуществление деятельности по сбору, транспортировке, сортировке, захоронению твердых бытовых отходов, ликвидации стихийных свалок (далее – управление твердыми бытовыми отходами) могут осуществляться путем реализации проектов государственно-частного партнерства в соответствии с законодательством Республики Казахстан в области государственно-частного партнерства.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средств утилизационного платежа для реализации проектов государственно-частного партнерства по управлению твердыми бытовыми отходами применяется с учетом особенностей, предусмотренных нормами Экологического кодекса. При этом такие проекты применяются только для деятельности по управлению твердыми бытовыми отходами, осуществляемой за счет тарифа для населения на сбор, транспортировку, сортировку и захоронение твердых бытовых отходов.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ГЧП в сфере управления твердыми бытовыми отходами (ТБО) в настоящее время рассматривают три варианта реализации, и первый из них – это сервисный контракт.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контракт ГЧП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этим подходом Частный партнер вкладывает средства в создание и эксплуатацию объекта ГЧП, а также предоставляет услуги по управлению ТБО. Государственный партнер, в свою очередь, осуществляет мониторинг и контроль за качеством предоставляемых услуг, а также заботится о закрытии потребностей в инфраструктуре.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Эксплуатация Нового Объекта ГЧП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предпринимаемом проекте, направленном на создание и последующую эксплуатацию нового объекта государственно-частного партнерства (ГЧП), роли частного и государственного партнеров разделены с учетом оптимального сотрудничества.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вносит инвестиции в проектирование и строительство нового объекта ГЧП, обеспечивая его современность и эффективность. По завершении строительства, объект передается в государственную собственность, где частный партнер приступает к его эксплуатации. Кроме того, частный партнер оказывает услуги по управлению твердыми бытовыми отходами, обеспечивая тем самым комплексное и качественное решение задач по обработке отходов.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ГЧП остается в собственности государственного предприятия (ГП), что обеспечивает государственный контроль и надежность в управлении ключевой инфраструктурой. Государственный партнер осуществляет мониторинг и контроль за качеством предоставляемых частным партнером услуг, гарантируя их соответствие стандартам и ожиданиям. Он также активно заботится о закрытии потребностей в инфраструктуре, обеспечивая надежное и устойчивое функционирование системы управления ТБО.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6 пункта статьи 366 Экологического кодекса Республики Казахстан, кодекса Республики Казахстан от 2 января 2021 года № 400-VI ЗРК, оператор расширенных обязательств производителей (импортеров) в соответствии с подпунктом 3) пункта 3 настоящей статьи возмещает в рамках проекта государственно-частного партнерства разницу между предельным тарифом и текущим тарифом для населения на сбор, транспортировку, сортировку и захоронение твердых бытовых отходов.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данного пункта предполагается следующая институциональная схема с участием АО "Жасыл даму".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9 – Институциональная схема управления коммунальными отходами, при реализации проекта ГЧП с участием АО "Жасыл даму"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институциональной схеме предполагается проекта ГЧП в сфере управления твердыми бытовыми отходами (ТБО). Согласно 7 пункта статьи 366 Экологического кодекса Республики Казахстан, кодекса Республики Казахстан от 2 января 2021 года № 400-VI ЗРК, размер предельного тарифа для каждого проекта государственно-частного партнерства на сбор, транспортировку, сортировку и захоронение твердых бытовых отходов разрабатывается и утверждается уполномоченным органом в области охраны окружающей среды и отражает фактические и инвестиционные расходы по указанным операциям в соответствующем городе, районе.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2: Управление коммунальными отходами на базе коммунального государственного предприятия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частного партнера, выражающего интерес к участию на рынке управления коммунальными отходами в Наурзумском районе, рекомендуется рассмотреть возможность создания коммунального государственного предприятия (КГП) в соответствии с положениями пункта 4 статьи 192 "Основания участия государства в предпринимательской деятельности" Предпринимательского кодекса Республики Казахстан от 29 октября 2015 года № 375-V ЗРК.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Согласно, Постановлению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лицами", вид деятельности "Сбор неопасных отходов" ОКЭД 38110 допускается осуществлять государственным предприятиям, находящиеся в коммунальной собственности.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финансирования инвестиционных вложений образуемого КГП, имеется возможность получения бюджетного кредита на долгосрочной основе, по результатам разработанного финансово-экономического обоснования в соответствии с требованиями Бюджетного кодекса Республики Казахстан и Приказа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оценки реализации бюджетных инвестиций и определения целесообразности бюджетного кредитования".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данного обоснования – получение бюджетного кредита для обеспечения необходимых финансовых ресурсов, требуемых для создания и эффективного функционирования объектов управления твердыми бытовыми отходами (ТБО). Важно уделять внимание соответствию предложения нормативам и требованиям, установленным соответствующим законодательством, с акцентом на экологическую и санитарную безопасность.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недостатком бюджетного кредита является невозможность для коммунального государственного предприятия (КГП) участвовать в компенсации затрат между предельным и фактическим тарифами, как это предусмотрено 6 пунктом статьи 366 Экологического кодекса Республики Казахстан (№ 400-VI ЗРК от 2 января 2021 года). Согласно данному положению, оператор расширенных обязательств производителей (импортеров) обязуется возмещать разницу между предельным и текущим тарифами для населения в рамках проекта государственно-частного партнерства. Учитывая, что КГП не может выступать в роли частного партнера, возможности для компенсации данных затрат ограничены.</w:t>
      </w:r>
    </w:p>
    <w:bookmarkEnd w:id="244"/>
    <w:bookmarkStart w:name="z26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Пути достижения поставленной цели и соответствующие меры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программы предусмотрены два основных варианта административного управления, описанных в главе 3. Первый вариант предполагает участие частного партнера на рынке ТБО, а второй – создание КГП с единственным участником в лице Местного исполнительного органа (МИО) для участия на местном рынке ТБО.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управления коммунальными отходами в Наурзумском районе предусмотрены мероприятия по ликвидации нескольких несанкционированных свалок, а также управлению коммунальными отходами. Действия нацелены на снижение негативного воздействия человеческой деятельности на окружающую среду и обеспечение устойчивого развития региона.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Наурзумском районе планируется модернизация 1-го полигона и ликвидация 8-ми несанкционированных свалок. Полигон ТБО находящийся в селе Караменды будет охватывать 2 населенных пункта. Общее накопление коммунальных отходов – 785,25 тонн в год. Планируется оснащать мусорными площадками села Караменды и Жамбыл.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управления коммунальными отходами в Дамдинском сельском округе планируется строительство 1-го полигона малой мощности в селе Дамды, который будет оснащать 4 села, где будут созданы пункты временного хранения.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управления коммунальными отходами в селах Уленды, Раздольное и Буревестник планируется строительство 1-го полигона малой мощности в селе Уленды, который будет оснащать 3 села, где будут созданы пункты временного хранения. В селе Уленды планируется оснащение 13-ю мусорными площадками.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реализация этих мероприятий содействует улучшению экологической обстановки, обеспечивает устойчивость в управлении отходами и способствует созданию благоприятной среды для жизни и развития местного населения.</w:t>
      </w:r>
    </w:p>
    <w:bookmarkEnd w:id="251"/>
    <w:bookmarkStart w:name="z27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финансирование программы на 2024-2030 годы для Наурзумского района будет определено на основе детальных расчетов для каждого полигона. Фактические расчеты включают в себя оценку затрат, основанную на технико-экономическом обосновании (ТЭО) и других аналитических данных. Анализ проводится с учетом индивидуальных особенностей полигонов, обеспечивая оптимальное распределение бюджетных средств. Гибкость программы предусмотрена для адаптации к изменениям в условиях реализации и экономической обстановке.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 Предполагаемые расходы местного бюджета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участников рынка 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контейнерных площадок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пунктов хранения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несанкционированных свалок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социальных сетях района и в местных газетах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информационных стендов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информированию общественности, работы с населением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96 140</w:t>
            </w:r>
          </w:p>
        </w:tc>
      </w:tr>
    </w:tbl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затраты на внедрение программы управления коммунальными отходами в Наурзумском районе будут возлагаться на частного партнера ГЧП или КГП, остальные расходы, отраженные в таблице 16, покрываются за счет местного бюджета.</w:t>
      </w:r>
    </w:p>
    <w:bookmarkEnd w:id="255"/>
    <w:bookmarkStart w:name="z27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</w:t>
      </w:r>
    </w:p>
    <w:bookmarkEnd w:id="256"/>
    <w:bookmarkStart w:name="z27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Программы управления коммунальными отходами Наурзумского района Костанайской области на 2024 – 2030 годы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исполнения/Форма завершения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Определение единого оператора по сбору, транспортировке, сортировке и захоронению твердых бытовых отходов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участников рынка ТБО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ГЧП/Создание КГП и разработка ФЭО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Организация системы централизованного сбора и транспортировки твердых бытовых отходов. Повсеместное внедрение раздельного сбора отходов у источника образования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контейнерных площадок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Караменды – 34,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– 3,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Дамды –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 –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Уленды – 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сбора ТБО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Караменды – 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– 9,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Дамды – 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 – 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Уленды – 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конкурса ГЧП/ФЭО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пунктов хранения отходов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Мереке, Кайга, Кожа, Раздольное (60%)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Буревестник, Шили (40%)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спецавтотранпорта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камазов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мусоровоза, 2 погрузчика,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камаза, 1 бульдозер, 1 сортировочная линия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конкурса ГЧП/ФЭО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для МВК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Модернизация существующих и строительство новых полигонов малой мощности твердых бытовых отходов, отвечающих современным требованиям санитарных правил со сложной инфраструктурой приема, сортировки и захоронения твердых бытовых отходов. Рекультивация стихийных свалок.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полигонов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 в селе Караменды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конкурса ГЧП/ ФЭО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Постройка новых полигонов ТБО малой мощности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 в селе Шолаксай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 в селе Уленды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 в селе Дамды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конкурса ГЧП/ФЭО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полигонов и стихийных свалок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Свалка в с. Шолаксай и Буревестник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Свалка в с. Раздольное и Уленды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Свалка в с. Мереке и Дамды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Свалка в с. Шили и Кожа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Повышение осведомленности и популяризация о системе раздельного сбора отходов.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социальных сетях района и в местных газетах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информационных стендов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информированию общественности, работы с населением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</w:t>
            </w:r>
          </w:p>
        </w:tc>
      </w:tr>
    </w:tbl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Кабанбай батыра 8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Баймагамбетова 2а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Абая 18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Полигон ТБО в селе Караменды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