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e32e9" w14:textId="92e32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управлению коммунальными отходами Наурузумского района Костанайской области на 2024-2027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Наурзумского района Костанайской области от 6 марта 2024 года № 89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Наурузумский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</w:t>
      </w:r>
      <w:r>
        <w:rPr>
          <w:rFonts w:ascii="Times New Roman"/>
          <w:b w:val="false"/>
          <w:i w:val="false"/>
          <w:color w:val="000000"/>
          <w:sz w:val="28"/>
        </w:rPr>
        <w:t>Программу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коммунальными отходами Наурзумского района Костанайской области на 2024-2027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подписания.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Абенова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"06" марта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89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ПРОГРАММА по управлению коммунальными отходами Наурзумского района Костанайской области на 2024-2030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СОДЕРЖАНИЕ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ГЛОССАРИЙ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Твердые бытовые отходы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Внутренний валовый продукт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исполнительный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Полиэтилентерефталат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ГТК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Гидротермический коэффициент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НРО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Нормативы размещения отходов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СЗЗ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Санитарно-защитная зона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ПНРО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 нормативов размещения отходов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ООС РК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Охрана окружающий среды 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Мусоровывозящая компания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ТЭО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Технико-экономическое обоснование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ГЧП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Государственно-частное партнҰрство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предприятие</w:t>
            </w:r>
          </w:p>
        </w:tc>
      </w:tr>
    </w:tbl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Охрана окружающей среды была и остается для Казахстана острейшей проблемой, а утилизация отходов производства и потребления одна из самых сложных. Рост экономики и продолжающаяся урбанизация в Казахстане являются причинами ежегодного повышения объемов отходов, растущих в геометрической прогрессии, при этом в ближайшие годы следует ожидать увеличения объемов образования твердых бытовых отходов за счет увеличения номенклатуры продовольственных и непродовольственных товаров, ассортимента и видов упаковки для них, роста уровня жизни населения.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Вопросы образования и накопления ТБО в Республике Казахстан являются одними из острых экологических вопросов в стране. Влияние ТБО на окружающую среду и объемы их образования требуют выработки комплексных подходов и мероприятий по решению проблем обращения с ТБО. В частности, одним из целевых индикаторов "зеленой экономики" является повышение доли переработанных отходов до 40% до 2030 года.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является одной из ключевых проблем для окружающей среды и устойчивого управления природными ресурсами. Оптимальное решение заключается в предотвращении образования отходов, повторном их включении в производственный цикл путем реутилизации их компонентов в тех случаях, когда для этого существует экологически и экономически обоснованные методы. Таким образом, первоочередными целями управления отходами являются: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предупреждение образования отходов путем снижения токсичности и объема отходов, образующихся в рамках различных процессов производства и потребления;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рециркуляция и повторное использование путем увеличения удельного веса материалов, изготовленных из вторичного сырья;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экологически рациональное управление отходами с точки зрения удаления, включая оптимальное окончательное удаление и усовершенствованный мониторинг.</w:t>
      </w:r>
    </w:p>
    <w:bookmarkEnd w:id="13"/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НАУРЗУМСКОМ РАЙОНЕ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 и климат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5532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Наурзумский район — район в Костанайской области Казахстана. Административный центр — село Караменды. Расстояние от районного центра до областного центра города Костанай — 198 км.Расположен на юге в средней части области. Граничит на севере с Аулиекольским районом, на востоке — с Камыстинским районом, на юге — с Амангельдинским и Джангельдинским районами, на западе — с Карасуским районом и Жаркаинским районом Акмолинской области.Район расположен в Северо-Тургайской физико-географической провинции, в сухостепной подзоне степной зоны.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относится к Западно-Сибирской климатической области умеренного пояса с резко континентальным климатом — жаркое и сухое лето сменяется холодной и малоснежной зимой. Характерны контрасты зимних и летних температур, а также дня и ночи. Средняя годовая температура — 2,4°C, при абсолютном максимуме — 41,6°C, и абсолютном минимуме — −45,7°C.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Среднеиюльские температуры — 19,3°C—24,2°C, среднеянварские —17°C—-18°C. Величина суммарного притока солнечной радиации колеблется в пределах 100—140 ккал/см². Продолжительность солнечного сияния равна 2000—2400 часам в год, максимум приходится на летние месяцы. К зиме приток тепла уменьшается в связи с активным вторжением холодных арктических масс и формированием Сибирского антициклона. Западный отрог Сибирского антициклона проходит примерно по 50° с. ш., поэтому на территории Костанайской области в холодное время господствуют ветры южного и юго-западного направления. Средняя скорость ветров — 4—6 м/сек. Для области в целом характерно преобладание ветреной погоды. Весна и осень продолжаются не более 30 дней. Переход среднесуточной температуры через 0°С весной происходит в первой декаде апреля. Осенью переход через 0°С осуществляется в последней декаде октября. Весной случаются поздние заморозки. Летом стоит преимущественно ясная погода. Самый тҰплый месяц — июль, но даже в это время температура может опускаться до 2—3 °C. Летом преобладают ветры северного и северо-западного направлений. Район маловодный, наблюдаются засухи, пыльные бури, суховеи в летний период, а зимой снежные метели и бураны.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Среднегодовая сумма осадков — 250 мм. Осадки чрезвычайно неравномерно распределяются по месяцам. Максимум осадков (70 %) приходится на летние месяцы. Для сезона вегетации характерно наличие засушливого и полузасушливого периодов, продолжительность и сроки которых варьируются по годам. Распределение осадков по сезонам года, ход летних и зимних температур обуславливают низкую относительную влажность и большой дефицит влажности воздуха в тҰплое время года. Уже с конца мая здесь начинается засушливый период, который продолжается до 1-й декады сентября. В районе наблюдается резко выраженное колебание количества осадков по сезонам в разные годы. Средняя мощность снежного покрова — 20 см. Максимальная высота снежного покрова колеблется на открытых местах от 18 до 36 см и 50—70 см — в защищҰнных. Почва на открытых местах в связи со слабой защищенностью промерзает на глубину 1—1,5 м. В последние годы значительно изменился температурный режим воздуха. Среднегодовая температура увеличилась на 0,6°С. Более холодными стали март, июль и ноябрь, зато среднемесячная температура декабря, января, февраля, апреля и августа повысилась. Зимы стали теплее на 2—4°С, с частыми оттепелями, в связи с чем высота снежного покрова стала уменьшаться. В летнее и осеннее время участились засухи.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находится Наурзумский заповедник, являющийся частью природного объекта Всемирного наследия ЮНЕСКО Сарыарка — Степи и озҰра Северного Казахстана. Он защищает около 3081 квадратных километров (1190 квадратных миль) степей, полупустынь и лесов. Административный офис охраняемой территории расположен в селе Караменды.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37211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Экономика Наурзумского района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Главное направление экономики Наурзумского района — сельское хозяйство (животноводство и растениеводство).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 Посевная площадь сельскохозяйственных культур, га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категории хозяйств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предприятия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индивидуальные предприниматели и крестьянские или фермерские хозяйства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 населения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5 560 259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3 481 975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2 071 969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Наурзумский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271 099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</w:tbl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сельскохозяйственных культур в Наурзумском районе составляет 271 099 гектаров, что эквивалентно 4,9% общей площади сельскохозяйственных культур в Костанайской области. Индивидуальные предприниматели и крестьянские или фермерские хозяйства охватывают 66,6% площади сельскохозяйственных культур в Наурзумском районе, в то время как доля сельскохозяйственных предприятий составляет 33%.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 Экономические показатели в Наурузумском районе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Экономический показатель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Среднемесячная номинальная заработная плата по Костанайской области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93 560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107 997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145 890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171 319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201 923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249 547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Среднемесячная номинальная заработная плата по Наурузумскому району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86 534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94 506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105 421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124 610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172 124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193 913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Величина прожиточного минимума в среднем на душу населения в Костанайской области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18 148,20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20 103,70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22 105,35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25 143,85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27 465,35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31 511,35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36 569,90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43 615,75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Величина прожиточного минимума в среднем на душу населения в Наурзумском районе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17 915,00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19 652,00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22 012,00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25 277,00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27 374,00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31 109,00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36 491,00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43 620,00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цен на Товары и услуги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101,55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цен на Продовольственные товары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101,91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цен на Непродовольственные товары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цен на Платные услуги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101,08</w:t>
            </w:r>
          </w:p>
        </w:tc>
      </w:tr>
    </w:tbl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официальной статистической информации, публикуемой Бюро национальной статистики Агентства по стратегическому планированию и реформам Республики Казахстан, в Наурзумском районе среднемесячная номинальная заработная плата увеличилась с 70 351 тенге в 2015 году до 193 913 тенге в 2022 году. Это значительный рост, отражающий улучшение экономического положения района. Особенно заметный скачок произошел между 2020 и 2021 годами, когда заработная плата выросла почти на 50 тысяч тенге. Этот рост может быть связан как с общим улучшением экономической ситуации, так и с изменением структуры занятости или производительности труда в регионе.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Прожиточный минимум в Наурзумском районе также вырос за рассматриваемый период, с 17 915 тенге в 2015 году до 43 620 тенге в 2022 году. Рост прожиточного минимума часто коррелирует с повышением уровня инфляции и увеличением общих жизненных расходов. Тем не менее, существенное увеличение заработных плат в районе, по-видимому, превышает рост прожиточного минимума, что указывает на улучшение жизненного уровня жителей.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Индексы цен: Индексы цен на товары и услуги, продовольственные и непродовольственные товары, а также на платные услуги в целом показывают умеренный рост за анализируемый период. Например, индекс цен на продовольственные товары увеличился с 100,85 в 2015 году до 101,91 в 2022 году. Эти показатели отражают общий уровень инфляции в регионе, который, хоть и незначительный, всҰ же оказывает влияние на покупательную способность населения.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Сравнение роста зарплат и индексов цен: Наблюдаемый рост заработных плат в Наурзумском районе значительно опережает рост индексов цен. Это говорит о том, что увеличение доходов населения не только компенсирует рост цен, но и увеличивает реальные доходы жителей. Следовательно, можно заключить, что экономическое положение в Наурзумском районе улучшилось за рассматриваемый период (2015-2022).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итогам Национальной переписи населения за 2021 год, опубликованной на сайте Бюро национальной статистики Агентства по стратегическому планированию и реформам Республики Казахстан, население Наурзумского района Костанайской области составляло 9 512 человек.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 – Численность населения Наурзумского района, по итогам Национальной переписи населения 2021 года, в разрезе по населенным пунктам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к 2009 в %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Наурзумский район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72,2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Карамендинский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Караменды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Новостройка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Жамбыл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Дамдинский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Дамды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Мереке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Буревестник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Буревестник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Кожа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Уленды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Раздольное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Раздольное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Шолаксай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Шолаксай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85,9</w:t>
            </w:r>
          </w:p>
        </w:tc>
      </w:tr>
    </w:tbl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предоставленных данных видно, что население Наурзумского района в 2009 году составляло 13 180 человек, а к 2021 году сократилось до 9 512 человек. Процентное изменение населения за указанный период составило 72,2%, что свидетельствует о снижении численности населения района на 27,8%.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8453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 Национальный состав населения Наурзумского района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Казахи представлены в крупнейшей численной группе, составляя 71,9% населения. Также значительное присутствие имеют русские (14,8%). В районе проживают представители различных этнических групп, включая башкиров, азербайджанцев, украинцев, татаров, белорусов, немцев и представителей других национальностей.</w:t>
      </w:r>
    </w:p>
    <w:bookmarkEnd w:id="38"/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АНАЛИЗ ТЕКУЩЕГО СОСТОЯНИЯ УПРАВЛЕНИЯ ОТХОДАМИ</w:t>
      </w:r>
    </w:p>
    <w:bookmarkEnd w:id="39"/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1.1 Общие сведения о системе управления коммунальными отходами в Республике Казахстан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коммунальных отходов, дается в пункте 1 статьи 365 Экологического кодекса Республики Казахстан, где под коммунальными отходами понимаются следующие отходы потребления: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смешанные отходы и раздельно собранные отходы домашних хозяйств, включая, помимо прочего, бумагу и картон, стекло, металлы, пластмассы, органические отходы, древесину, текстиль, упаковку, использованные электрическое и электронное оборудование, батареи и аккумуляторы;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смешанные отходы и раздельно собранные отходы из других источников, если такие отходы по своему характеру и составу сходны с отходами домашних хозяйств.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Коммунальные отходы не включают отходы производства, сельского хозяйства, лесного хозяйства, рыболовства, септиков и канализационной сети, а также от очистных сооружений, включая осадок сточных вод, вышедшие из эксплуатации транспортные средства или отходы строительства.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отходам потребления относятся отходы, образующиеся в результате жизнедеятельности человека, полностью или частично утратившие свои потребительские свойства продукты и (или) изделия, их упаковка и иные вещества или их остатки, срок годности либо эксплуатации которых истек независимо от их агрегатного состояния, а также от которых собственник самостоятельно физически избавился либо документально перевел в разряд отходов потребления.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представляет собой действия с отходами по степени их приоритетности с целью минимизации негативного воздействия на окружающую среду и здоровье человека и следует по следующим этапам.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предотвращение или снижение образования отходов;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разделение отходов у источников их образования;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вторичное использование отходов, переработка их в сырье и продукты;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сжигание с получением энергии;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обезвреживание или подготовка отходов для захоронения;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захоронение отходов.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47498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 – Средние показатели по Республике Казахстан по охвату населения централизованным сбором и вывозом ТБО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Охват населения сбором и вывозом отходов в настоящее время составляет 70%. В крупных городах охват – 100%. Низкий охват в районах и сельских населенных пунктах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 в Казахстане образуется 5-6 млн. тонн твердых бытовых отходов. В ближайшие годы следует ожидать увеличения объемов образования ТБО за счет увеличения номенклатуры продовольственных и непродовольственных товаров, ассортимента и видов упаковки для них, роста уровня жизни населения.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 делятся на три категории: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Вторичное сырье, подлежащее переработке, выделяемое из общего потока;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Биоразлагаемые отходы, подлежащее компостированию (пищевые отходы)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Неперерабатываемые отходы (хвосты) – в настоящее время либо не могут быть переработаны повторно в продукцию, либо их переработка является высокозатратной. Согласно современной концепции направляются на получение энергии путем сжигания (пиролиз)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отходов в сельских районах отличается от такового в городской местности. В нем доминируют органические отходы и меньшая доля пластмассы, упаковочных материалов, бумаги и картона. Следует отметить, что в сельских районах органическая часть отходов обычно не размещается на полигоне или свалках. Значительная доля органических отходов скармливается животным или компостируются в домашних условиях. Кроме того, дерево и другие материалы могут сжигаться с целью отопления. Оба этих вида деятельности оказывают влияние на состав и объемы образующихся отходов.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 – Средние показатели морфологического состава ТБО по республике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в Казахстане регулируется Экологическим кодексом. В 2013 году Указом Президента Республики Казахстан утверждена Концепция по переходу Республики Казахстан к "зеленой экономике". Одним из ключевых направлений Концепции является повышение эффективности, надежности, экологической и социальной приемлемости сбора, транспортировки, переработки и удаления твердых бытовых отходов (ТБО). Целевыми показателями являются доля переработки отходов до 40% к 2030 году и 50% к 2050 году, а охват населения централизованным сбором ТБО к 2030 году должен составить 100%.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5151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развития сферы переработки твердых бытовых отходов (далее – ТБО) совершенствована нормативная правовая база. В частности, внесены поправки в Экологический кодекс: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введены понятия "раздельный сбор коммунальных отходов", "вторичное сырье", установлены требования к ним;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введены расширенные обязательства производителей (импортеров);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 запрет на захоронение на полигонах некоторых видов отходов.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2016 года запрещено захоранивать на полигонах ртутьсодержащие лампы и приборы; лом металлов; отработанные масла и жидкости; батареи; электронные отходы;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2019 года вступил в силу запрет на захоронение пластмассы; макулатуры, картона и отходов бумаги, стекла;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2021 года – на строительные и пищевые отходы.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подпунктами 2) пункта 3 статьи 365 Экологического кодекса Республики Казахстан, местные представительные органы районов, городов областного значения, городов республиканского значения, столицы реализуют государственную политику в области управления коммунальными отходами посредством: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утверждения в пределах своей компетенции программы по управлению коммунальными отходами;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утверждения норм образования и накопления коммунальных отходов;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утверждения тарифов для населения на сбор, транспортировку, сортировку и захоронение твердых бытовых отходов.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 – Образование коммунальных отходов и уровень их переработки в Республике Казахстан*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Период, 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3 692,0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3 674,0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3 822,8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образования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2010=100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 и утилизация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переработки и утилизации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образования коммунальных отходов на душу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</w:tbl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Показатели "зеленой экономики", Бюро национальной статистики АСПиР РК, 29 ноября 2023 года.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Местные исполнительные органы обеспечивают проведение расчета тарифа для населения на сбор, транспортировку, сортировку и захоронение твердых бытовых отходов, в соответствии с нормами Приказа Министра экологии, геологии и природных ресурсов Республики Казахстан от 14 сентября 2021 года № 377 (зарегистрирован в Министерстве юстиции Республики Казахстан 16 сентября 2021 года № 24382) "Об утверждении Методики расчета тарифа для населения на сбор, транспортировку, сортировку и захоронение твердых бытовых отходов".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4 – Тарифы на сбор ТБО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Решением маслихата Наурзумского района Костанайской области от 25 августа 2022 года № 148. Зарегистрированного в Министерстве юстиции Республики Казахстан 1 сентября 2022 года № 29363, "Об утверждении тарифов для населения на сбор, транспортировку, сортировку и захоронение твердых бытовых отходов по Наурзумскому району", в районе утверждены следующие тарифы для населения на сбор, транспортировку, сортировку и захоронение твердых бытовых отходов: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 – Тарифы для населения на сбор, транспортировку, сортировку и захоронение твердых бытовых отходов по Наурзумскому району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единица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Тенге (Без НДС)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Домовладения благоустроенные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месяц с 1-го жителя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Домовладения неблагоустроенные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месяц с 1-го жителя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Годовой тариф на единицу (объем)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</w:t>
            </w:r>
          </w:p>
        </w:tc>
      </w:tr>
    </w:tbl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считается, что "управление отходами" включает все следующие виды деятельности: сбор, перевозку, переработку и удаление отходов, включая последующий уход за объектами по удалению отходов, а также, по мнению некоторых экспертов, деятельность, направленную на сокращение образования отходов.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важнейших направлений охраны окружающей среды является рациональная организация управления отходами производства и потребления. Важную роль в этом играет экономическое стимулирование внедрения малоотходных и безотходных технологий, переработки отходов в целях их обезвреживания и утилизации.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2021 год по республике количество полигонов ТБО составило 3 007, из них соответствуют экологическим и санитарным нормам – 603 (20%).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 Доля полигонов, соответствующих экологическим и санитарно-эпидемиологическим нормам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полигонов ТБО, ед.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соответствующих нормам полигонов, ед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полигонов соответствующих нормам,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58,2</w:t>
            </w:r>
          </w:p>
        </w:tc>
      </w:tr>
    </w:tbl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свидетельствует о том, что значительная часть полигонов в Костанайской области не соответствует установленным нормам по обращению с твердыми бытовыми отходами. Это требует усилий и мер для улучшения системы управления отходами в регионе с целью соответствия экологическим и санитарным стандартам.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предприятиях, осуществляющих сбор и переработку отходов.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 – Утилизация отходов стеклянной упаковки: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АлматыСтекло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Карасайский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Еврокристалл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Qazaq Glass Company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Илийская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20 000 в 2021 году, 25000 в 2022 году</w:t>
            </w:r>
          </w:p>
        </w:tc>
      </w:tr>
    </w:tbl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 предоставляет информацию о трех предприятиях в Республике Казахстан, занимающихся утилизацией отходов стеклянной упаковки. Эти предприятия распределены по разным регионам страны и обладают различными мощностями утилизации.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Однако стоит отметить, что количество предприятий, занимающихся утилизацией стеклянной упаковки, представленных в таблице, оказывается невелико в масштабах всей страны. Несмотря на значимость их деятельности, необходимо принимать во внимание обширность территории Казахстана и потенциально значительные объемы стеклоотходов, генерируемых на всей территории страны.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Это представляет вызов в области управления отходами и подчеркивает важность расширения инфраструктуры для утилизации стеклянной упаковки национального масштаба.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 Утилизация отходов пластмассовой упаковки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Astana Recycling Plant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Green Technology Industries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Ордабасинский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7 000 тонн в 2021 году;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Радуга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г. Петропавловск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ГорКомТранс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 область, г. Караганда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 тонн в 2021 году;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3 578 тонн в 2022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"Клининговая компания ЭкоКомфорт"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 область, г. Караганда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Статус-Эверест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г. Кентау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 тонн в 2021 году;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Qazaq Recycling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Производственная компания Дорпласт-инвест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г. Капшагай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Попов И.А.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г. Павлодар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"Green Park Kokshetau"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г. Петропавловск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</w:tr>
    </w:tbl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 демонстрирует разнообразие предприятий, занимающихся утилизацией пластмассовой упаковки в различных регионах Казахстана. Распределение мощностей по городам подчеркивает важность местных инициатив и разностороннего подхода к решению проблемы утилизации отходов.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 Утилизация отходов картонно-бумажной упаковки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Kagazy Recycling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55 000 тонн в 2021 году;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KAGAZY"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Талгарский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30 000 тонн в 2021 году;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"Eco Pack Astana"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 область, Целиноградский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2 160 тонн в 2021 году;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Картонно-Бумажный Комбинат-2015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область, г. Лисаковск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ЛисБум.KZ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область, г. Лисаковск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 тонн в 2021 году;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Бумпром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Енбекшинский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 тонн в 2021 году;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Goldman Astana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3 600 тонн в 2021 году;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Интер Мульти Сервис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26 000 тонн в 2021 году;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Завод Гофротара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г. Павлодар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Кызылорда Кагазы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 область, г. Кызылорда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Актауская бумажная компания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 область, Мунайлинский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Лайбекова К.Ж.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Сарыагашский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</w:tbl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 обеспечивает обзор предприятий, занимающихся утилизацией отходов картонно-бумажной упаковки в различных регионах Казахстана. Распределение мощностей по городам показывает, что утилизация данного типа отходов активно развивается, и предприятия стремятся к увеличению своей производственной способности.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Алматы выделяется двумя крупными предприятиями – ТОО Kagazy Recycling и ТОО Интер Мульти Сервис, которые совместно прогнозируют утилизацию более 86 000 тонн картонно-бумажной упаковки в 2022 году. Эти показатели подчеркивают роль крупных мегаполисов в реализации устойчивых стратегий управления отходами.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регионах, таких как Костанайская область, Кызылординская область, Туркестанская область и другие, также отмечаются значительные усилия в утилизации отходов картонно-бумажной упаковки. Прогнозы роста мощности утилизации указывают на стремление предприятий к более эффективному использованию ресурсов и уменьшению воздействия на окружающую среду.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Однако, несмотря на положительные тенденции, в некоторых регионах существует потребность в дополнительных усилиях и инвестициях для содействия развитию утилизации отходов картонно-бумажной упаковки. Это позволит дальше укреплять инфраструктуру переработки и создавать более устойчивые системы управления отходами на всей территории Казахстана.</w:t>
      </w:r>
    </w:p>
    <w:bookmarkEnd w:id="110"/>
    <w:bookmarkStart w:name="z12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1.2 Оценка текущего состояния управления коммунальными отходами в Наурзумском районе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10 – Число предприятий и организаций по сбору и вывозу коммунальных отходов, объем собранных и транспортированных коммунальных отходов по Костанайской области за 2022 год*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предприятий и организаций по сбору и вывозу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собранных отходов, с учетом отходов самовывозящих предприятий, тонн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них, объем собранных коммунальных отходов, тонн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Костанайская область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292 791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171 168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Костанай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99 926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72 545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Аркалык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10 857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Лисаковск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Рудный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60 753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37 120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Джангельдинский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Житикаринский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9 864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10 789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38 765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Мендыкаринский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Наурзумский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Беимбета Майлина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1 217</w:t>
            </w:r>
          </w:p>
        </w:tc>
      </w:tr>
    </w:tbl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"Об обращении с коммунальными отходами в Костанайской области за 2022 год" Бюро национальной статистики Агентства по стратегическому планированию и реформам Республики Казахстан, Дата релиза: 04.05.2023 г.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официальной статистической информации, публикуемой Бюро национальной статистики Агентства по стратегическому планированию и реформам Республики Казахстан, на территории Костанайской области деятельность по сбору и вывозу коммунальных отходов осуществляют деятельность 49 хозяйствующих субъектов различных форм собственности. Согласно данным Бюро национальной статистики, в Наурузумском районе не зарегистрированы предприятия, которые занимаются сбором и вывозом коммунальных отходов. Однако, в результате проведенных полевых работ было выявлено, что ИП "Диас" действительно осуществляет эти услуги.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Наибольшая доля собранных коммунальных отходов, закономерно отмечается по г. Костанай с объемом 72 545 тонн и долей 42,38% от суммарных показателей области. Также, существенные доли в областном масштабе занимаю город Рудный, с объемом 37 120 тонн и долей 21,69% и город Аркалык в объеме 10 857 тонн коммунальных отходов и долей 6,34%.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11 – Общий объем поступивших на полигоны коммунальных отходов, показатели сортировки коммунальных отходов по Костанайской области за 2022 год*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поступивших отходов, тонн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отсортированных отходов, тонн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сортировки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объем отходов, поступивших от самовывозящих предприятий и населения, в тоннах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Костанайская область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224 037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121 623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Костанай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91 160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Аркалык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Лисаковск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Рудный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Житикаринский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Мендыкаринский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Наурзумский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Беимбета Майлина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"Об обращении с коммунальными отходами в Костанайской области за 2022 год" Бюро национальной статистики Агентства по стратегическому планированию и реформам Республики Казахстан, Дата релиза: 04.05.2023 г.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официальной статистической информации, публикуемой Бюро национальной статистики Агентства по стратегическому планированию и реформам Республики Казахстан, в Костанайской области по итогам 2022 года, показатель сортировки коммунальных отходов составляет 5,49%, что свидетельствует о том, что 12 309 тонн коммунальных отходов из 224 037 тонн, подвергались первичной сортировке на полигонах ТБО области.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необходимо отметить, что наибольший показатель уровня сортировки отмечается по городу Лисаковск, с показателем 48,94%. Далее следуют Житикаринский район с уровнем сортировки 19,20% и город Костанай – 5,65%.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касается, Наурузумского района, данные о сортировке коммунальных отходов в органах статистики отсутствуют.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полевых исследований и интервью представителями МИО было установлено отсутствие каких-либо механизмов, обеспечивающих раздельный сбор коммунальных отходов.</w:t>
      </w:r>
    </w:p>
    <w:bookmarkEnd w:id="121"/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12 – Общий объем утилизированных и захороненных отходов по Костанайской области на конец 2022 года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накопленных захороненных (депонированных) отходов на начало 2022 г, тонн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отходов, поступивших на захоронение (депонирование) в 2022 г., тонн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накопленных захороненных (депонированных) отходов на конец 2022 г, тонн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Проектная мощность полигона, в тоннах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Показатель, накопления полигона, 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полигона, в км2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Костанайская область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3 345 954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205 948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3 551 902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15 509 615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Костанай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1 192 955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1 278 299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1 530 443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Аркалык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194 404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205 261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Лисаковск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145 652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148 931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г.а. Рудный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30 529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31 049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31 155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104 236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106 688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460 355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20 912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91 322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Житикаринский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205 437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212 949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1 361 325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82 656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193 453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106 541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113 697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342 050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104 231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109 708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1 227 784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516 430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34 799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551 229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6 762 843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Мендыкаринский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47 892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68 736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Наурзумский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30 645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Беимбета Майлина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88 756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94 092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292 849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92 904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96 687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356 110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32 724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</w:t>
            </w:r>
          </w:p>
        </w:tc>
      </w:tr>
    </w:tbl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"Об обращении с коммунальными отходами в Костанайской области за 2022 год" Бюро национальной статистики Агентства по стратегическому планированию и реформам Республики Казахстан, Дата релиза: 04.05.2023 г.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представленным сведениям, общий показатель заполняемости полигонов ТБО по Костанайской области на конец 2022 года составил 22,90%, при совокупной проектной мощности полигонов равной 15 509 615 тонн.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исчерпавшим установленную проектную мощность, является полигон ТБО в Сарыкольском районе, с показателем заполняемости равный 100%. Наибольшие показатели заполняемости, также характерны для следующих районов области: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Амангельдинский район – 99,66%;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г. Костанай – 83,52%;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Федоровский район – 81,81%;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Мендыкаринский район – 69,68%.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Наименьшие показатели заполненности полигонов ТБО, характерны для следующих территорий: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Костанайский район – 8,15%;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Карасуский район – 8,94%;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Житикаринский район – 15,64%;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г. Лисаковск – 22,23%;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Денисовский район – 22,90%.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очень важно отметить, что согласно методологии Бюро национальной статистики, при формировании отчета по сбору и вывозу твердых бытовых отходов за основу берут данные юридических лиц и их структурных подразделений, осуществляющих сбор и вывоз коммунальных отходов домашних хозяйств, а также похожих отходов предприятий и организаций. При расчете объема отходов, вывозимых на полигоны отходов, не учитываются отходы, вывозимые на несанкционированные свалки. Т.е. другими словами не учитываются объемы ТБО домохозяйств не охваченные услугами сбора и вывоза ТБО.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Наурузумского района Костанайской области функционирует один полигон твердых бытовых отходов (ТБО), который находится под управлением ИП "Диас". Этот полигон, расположенный в селе Караменды, работает в соответствии с разрешением на эмиссию в окружающую среду № KZ83VCZ00532397, выданным 18.12.2019 года. Кроме того, в районе имеется 8 исторически сложившихся свалок, расположенных в селах Буревестник, Раздольное, Уленды, Шолаксай, Шили, Кожа, Дамды и Мереке. На текущий момент эти свалки являются безхозяйными.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ТБО с. Караменды</w:t>
      </w:r>
    </w:p>
    <w:bookmarkEnd w:id="138"/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твердых бытовых отходов (ТБО) в селе Караменды, Наурузумского района, управляемый ИП "Диас", начал свою деятельность в 2008 году. Полигон ТБО в селе Караменды с 2008 по 2016 год был на балансе ТОО "Наурзум Сервис". С 2016 по 2017 год управление перешло к ТОО "Сары-Булак". В 2018-2019 годах полигон не эксплуатировался. Занимая площадь 30 гектаров, полигон включает хозяйственно-бытовую зону 0.15 га и зону складирования 28.5 га. Мощность полигона составляет 202,983.8 м3. Расположенный на месте бывшей свалки, полигон находится за пределами водоохранной зоны и не имеет зеленых насаждений. Он удален на 3000 метров к югу от жилых построек. За первые десять лет работы, с 2008 по 2018 годы, на полигоне было накоплено 13,423 тонны отходов.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ТБО классифицируется как объект I категории 1 класса опасности, с санитарно-защитной зоной размером 1000 метров. Согласно проекта нормативов размещения отходов, на полигоне принимаются ТБО от населения и предприятий, золошлаковые и неиспользуемые зерновые отходы. Также предусмотрена осуществление ручной сортировки ТБО с последующим складированием отсортированных материалов, включая бумагу, картон, металлолом, стекло и пластмассу. Для уменьшения образования метана и с целью компостирования предусмотрены специальные методы обработки биоразлагаемых отходов. Однако, несмотря на предусмотренные проектом методы обработки биоразлагаемых отходов, направленные на уменьшение образования метана и компостирование, на практике эти меры не выполняются в полном объеме.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ликвидации полигона после его закрытия, ИП "Диас" имеет депозитный счет, на который ежегодно производятся отчисления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полигоне твердых бытовых отходов (ТБО) в селе Караменды предусмотрена система обработки отходов, в соответствии с которой часть отходов направляется на захоронение, а другая часть — на временное складирование с целью последующей передачи сторонним специализированным организациям. Согласно Правилам нормативов размещения отходов (ПНРО), в 2023 и 2024 годах планируется обработка 800 тонн коммунальных отходов ежегодно.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этого общего количества, 668 тонн отходов предполагается передать сторонним организациям, которые занимаются утилизацией или переработкой. Оставшиеся 132 тонны отходов будут подвергнуты захоронению непосредственно на полигоне.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13 Реестр соответствия нормативно правовым актам по содержанию полигонов ТБО и управлению коммунальными отходами.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НОРМАТИВНО-ПРАВОВЫХ АКТОВ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ИСПОЛНЕНИЯ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СЗЗ от места хранения отходов (площадка) до территории жилой застройки, объектов производственного и коммунального назначения определяются установленными требованиями приказа исполняющего обязанности Министра здравоохранения Республики Казахстан от 11 января 2022 года № ҚР ДСМ-2 "Об утверждении Санитарных правил "Санитарно-эпидемиологические требования к санитарно-защитным зонам объектов, являющихся объектами воздействия на среду обитания и здоровье человека"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населенных пунктах (на территории жилищного фонда, организаций, культурно-массовых учреждений, зон отдыха) выделяют специальные площадки для размещения контейнеров для сбора отходов с подъездами для транспорта. Площадку устраивают с твердым покрытием и ограждают с трех сторон на высоту, исключающей возможность распространения (разноса) отходов ветром, но не менее 1,5 м.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 ТБО осуществляется своевременно. Сроки хранения отходов в контейнерах при температуре 0оС и ниже – не более трех суток, при плюсовой температуре – не более суток.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полигона ТБО, свалки устраивает при выезде с полигона (организованной свалки) дезинфицирующую бетонную ванну для обеззараживания колес мусоровозов. Длину ванны предусматривают не менее 8 м, ширину 3 м, глубину 0,3 м.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периметру всей территории полигона ТБО, свалки устраивают легкое ограждение, осушительную траншею глубиной более 2 м, или земляной вал высотой не более 2 м.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обезвреживании отходов потребления, используются печи (инсинераторы) указанные в пункте 40 настоящих Санитарных правил. Не принимается на полигон отходы потребления, для которых разработаны эффективные методы извлечения тяжелых металлов и веществ, радиоактивные отходы, нефтепродукты, подлежащие регенерации.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размещают с подветренной стороны от населенных пунктов с учетом ветров преобладающего направления, ниже мест водозаборов хозяйственно-питьевого водоснабжения по течению рек, ниже и за границами зон водозабора открытых водоемов, зимовальных ям, мест массового нереста и нагула рыб.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полигона предусматриваются на отдельных, свободных от застройки, проветриваемых территориях, не затапливаемых ливневыми, талыми и паводковыми водами, которые допускают выполнение инженерных решений, исключающих загрязнение населенных пунктов и зон массового отдыха людей, хозяйственного водоснабжения, минеральных источников, открытых водоемов и подземных вод.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размещают на участках, где подземные воды залегают на глубине более 20 м и перекрыты малопроницаемыми породами с коэффициентом фильтрации не более 10 м/сут. Основу дна полигона размещают не менее 4 м от наивысшего основного стояния уровня подземных вод. Дно и стенки устраивают с гидроизоляцией.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и озеленение СЗЗ полигонов ТБО, свалок осуществляется в соответствии с Приказом № ҚР ДСМ-2.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допускается размещать полигон на резервных территориях жилищного строительства, расширения производственных объектов, рекреационных зон, в долинах рек, балках, на участках с проседаниями почвы, в местах развития карстовых процессов, на территории залегания полезных ископаемых, в зоне питания подземных источников питьевой воды.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 территории полигона в направлении населенных мест, производственных объектов, сельскохозяйственных угодий и водотоков не допускается.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Территорию полигона делят на две зоны: зона складирования ТБО и зона размещения хозяйственно-бытовых объектов.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персонала полигонов предусматриваются помещения санитарно-бытового обслуживания. Комнату приема пищи как минимум оборудуют бытовым холодильником и раковиной для мытья посуды.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полигоне обеспечивают контроль состава и учет поступающих отходов, распределения отходов в работающей части полигона, технологического цикла по изоляции отходов.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зеленой зоне полигона (по периметру) устраивают контрольные скважины для мониторинга влияния ТБО на грунтовые воды, одна из них выше полигона по потоку грунтовых вод, 1-2 скважины ниже полигона.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качестве изолирующего материала используют шлаки и (или) отходы производств: известь, мел, соду, гипс, графит, асбоцемент, шифер.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обеззараживания отходов на полигоне используют методы полевого компостирования в буртах, для полигонов, принимающих менее 120000 м3 ТБО в год, применяют траншейную схему складирования ТБО. Траншеи имеют глубину 3-6 м и ширину по верху 6-12 м. Траншеи устраивают перпендикулярно направлению господствующих ветров.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Правил управления коммунальными отходами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Раздельный сбор коммунальных отходов осуществляется в соответствии с Требованиями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целесообразности, утвержденными приказом исполняющего обязанности Министра экологии, геологии и природных ресурсов Республики Казахстан от 2 декабря 2021 года № 482 (зарегистрирован в Реестре государственной регистрации нормативных правовых актов за № 25595).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коммунальные отходы собираются раздельно, для каждой категории (фракции) отходов определяется своя периодичность вывоза.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 пунктом 4 статьи 368 Кодекса субъекты предпринимательства, осуществляющие деятельность по транспортировке ТБО, при оказании соответствующих услуг соблюдают следующее: 1) использовать специально оборудованные транспортные средства, предназначенные для транспортировки ТБО;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Транспортировка (в том числе вывоз) твердых бытовых отходов должна осуществляться транспортными средствами, соответствующими требованиям настоящего Кодекса.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исполняется</w:t>
            </w:r>
          </w:p>
        </w:tc>
      </w:tr>
    </w:tbl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Рисунок 5 – Карта значимых для управления коммунальными отходами объектов, c. Караменды (фотоотчет представлен в Приложении А)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Кабанбай батыра 8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Баймагамбетова 2а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Абая 18</w:t>
            </w:r>
          </w:p>
        </w:tc>
      </w:tr>
    </w:tbl>
    <w:bookmarkStart w:name="z15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1.3 Сведения о классификации отходов</w:t>
      </w:r>
    </w:p>
    <w:bookmarkEnd w:id="146"/>
    <w:bookmarkStart w:name="z1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отходы. По химическому и морфологическому составу твердые бытовые отходы являются отходами жизнедеятельности населения и предприятий, состоящие в основном из пищевых, бумажных и текстильных продуктов. Согласно Методики по расчету выбросов загрязняющих веществ в атмосферу от полигонов твердых бытовых отходов (приложение № 17 к приказу Министра ООС РК от 18.04.2008 г. № 100-п) состав твердых бытовых отходов представлен (%): пищевые отходы (35-45); бумага, картон (32-35); дерево (1-2); черный металлолом (3-4); цветной металлолом (0,5-1,5); текстиль (3-5); кости (1-2); стекло (2-3); кожа, резина (0,5-1); камни, штукатурка (0,5-1); пластмасса (3-4); прочее (1-2); отсев менее 15 мм (5-7).</w:t>
      </w:r>
    </w:p>
    <w:bookmarkEnd w:id="147"/>
    <w:bookmarkStart w:name="z1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6 – Морфологический состав твердых бытовых отходов</w:t>
      </w:r>
    </w:p>
    <w:bookmarkEnd w:id="149"/>
    <w:bookmarkStart w:name="z1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Золошлаковые отходы образуется при сжигании угля в печах и котельных частного сектора и предприятий. Согласно Методики разработки проектов нормативов предельного размещения отходов производства и потребления (приложение № 16 к приказу Министра ООС РК от 18.04.2008 г. № 100-п) зола имеет следующий состав (%): SiO2 - 61,1; AI2O3 - 6,6; CaO - 4,3; MgO - 2,2; прочие - 5,8.</w:t>
      </w:r>
    </w:p>
    <w:bookmarkEnd w:id="150"/>
    <w:bookmarkStart w:name="z1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Золошлаковые отходы подлежат захоронению на полигоне в полном объеме.</w:t>
      </w:r>
    </w:p>
    <w:bookmarkEnd w:id="151"/>
    <w:bookmarkStart w:name="z1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Строительный мусор образуется после ремонта помещений. Согласно Методики разработки проектов нормативов предельного размещения отходов производства и потребления (приложение № 16 к приказу Министра ООС РК от 18.04.2008 г. № 100-п) в состав отходов входят: остатки цемента - 10%, песок - 30%, бой керамической плитки - 5%, штукатурка - 55%. 2023-2027 гг. - строительный мусор, принимаемый на полигон, складируется на площадках временного хранения для последующей передачи в спецорганизации, в целях их последующей утилизации, восстановления или переработки.</w:t>
      </w:r>
    </w:p>
    <w:bookmarkEnd w:id="152"/>
    <w:bookmarkStart w:name="z1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7 – Морфологический состав твердых бытовых отходов для захоронения</w:t>
      </w:r>
    </w:p>
    <w:bookmarkEnd w:id="154"/>
    <w:bookmarkStart w:name="z1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Физические характеристики ТБО - нерастворимые, нелетучие, невзрывоопасные, твердые.</w:t>
      </w:r>
    </w:p>
    <w:bookmarkEnd w:id="155"/>
    <w:bookmarkStart w:name="z1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твердых бытовых отходов для временного складирования для последующей передачи спецорганизациям: 2023-2027 гг. - 83% - пищевые отходы (40%); бумага, картон (32%); стекло (2%); металлолом (5%); пластмасса (4%).</w:t>
      </w:r>
    </w:p>
    <w:bookmarkEnd w:id="156"/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твердых бытовых отходов для захоронения: 2023-2027 гг. - 17% - дерево (2%); текстиль (3%); кости (2%); кожа, резина (0,5%); камни, штукатурка (0,5%); прочее (2%); отсев (7%).</w:t>
      </w:r>
    </w:p>
    <w:bookmarkEnd w:id="157"/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8 – Морфологический состав твердых бытовых отходов для захоронения</w:t>
      </w:r>
    </w:p>
    <w:bookmarkEnd w:id="159"/>
    <w:bookmarkStart w:name="z17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1.4 Основные проблемы в сфере управления коммунальными отходами</w:t>
      </w:r>
    </w:p>
    <w:bookmarkEnd w:id="160"/>
    <w:bookmarkStart w:name="z1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Наурзумском районе коммунальные отходы в основном, размещаются на полигонах ТБО, причем полигоны имеют небольшие размеры и поэтому недостаточно эффективны как с экономической, так и с природоохранной точек зрения.</w:t>
      </w:r>
    </w:p>
    <w:bookmarkEnd w:id="161"/>
    <w:bookmarkStart w:name="z1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деятельность по сбору и вывозу коммунальных отходов, осуществляет ИП "Диас" (мусоровывозящая компания – МВК), Современные специализированные мусоровозы с возможностью уплотнения транспортируемых ТБО в автопарке МВК, отсутствуют.</w:t>
      </w:r>
    </w:p>
    <w:bookmarkEnd w:id="162"/>
    <w:bookmarkStart w:name="z1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"слабым местом" являются дороги. В большинстве своем подъездные дороги к местам сбора ТБО отсутствуют, либо они слишком узкие и/или плохого качества, в зимний период их заносит снегом, и они становятся непроезжими.</w:t>
      </w:r>
    </w:p>
    <w:bookmarkEnd w:id="163"/>
    <w:bookmarkStart w:name="z1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Раздельный сбор мусора, в районе отсутствует и коммунальные отходы поступают на полигон в смешанном виде, из-за чего отсортированное вторсырье имеет низкое качество (влажное, загрязнено жиром и отходами пищи и т.п.). В итоге, цены на такое низкокачественное вторсырье невысоки.</w:t>
      </w:r>
    </w:p>
    <w:bookmarkEnd w:id="164"/>
    <w:bookmarkStart w:name="z1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Ключевые проблемы системы обращения с коммунальными отходами Наурузумского района Костанайской области, выявленные в ходе проведения полевых исследований:</w:t>
      </w:r>
    </w:p>
    <w:bookmarkEnd w:id="165"/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централизованной системы сбора и вывоза коммунальных отходов по всему району.</w:t>
      </w:r>
    </w:p>
    <w:bookmarkEnd w:id="166"/>
    <w:bookmarkStart w:name="z1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у МВК отсутствуют актуальные сведения о количественном составе жителей дома или квартиры, что существенно затрудняет взимание платы, так как тарифы на сбор, вывоз ТБО утверждаются на 1 человека;</w:t>
      </w:r>
    </w:p>
    <w:bookmarkEnd w:id="167"/>
    <w:bookmarkStart w:name="z1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субъекты малого и микро бизнеса, не имеющих на праве собственности контейнерных площадок и контейнеров, не заключают договора с МВК, вразрез положениям п. 3 статьи 367 ЭК РК;</w:t>
      </w:r>
    </w:p>
    <w:bookmarkEnd w:id="168"/>
    <w:bookmarkStart w:name="z1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необходимого количества обустроенных контейнерных площадок, в Наурузумском районе приводят к созданию антисанитарной обстановки.</w:t>
      </w:r>
    </w:p>
    <w:bookmarkEnd w:id="169"/>
    <w:bookmarkStart w:name="z1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Казахстане функционирует более 170 предприятий малого и среднего бизнеса по сортировке и переработке ТБО. В частности на территории Костанайской области перерабатываются лишь картонно-бумажная упаковка, двумя хозяйствующими отходами в городе Лисаковск, что в целом не позволяет говорить об эффективности переработки и утилизации отходов. Удаленность объектов по переработке отдельных фракций ТБО не позволяет субъектам по сбору ТБО осуществлять доставку собранного вторсырья, поскольку значительные транспортные расходы ведут к убыточной деятельности, что также является одной из главных причин инвестиционной непривлекательности сектора.</w:t>
      </w:r>
    </w:p>
    <w:bookmarkEnd w:id="170"/>
    <w:bookmarkStart w:name="z1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Низкая инвестиционная привлекательность, как основной сдерживающий фактор развития отрасли, также включает в себя недостаточные законодательные меры государственной поддержки. Очень важный аспект проблемы переработки и утилизации ТБО – формирование рынков отходов и рынков изделий из отходов, что является основным ограничителем развития рециклинга.</w:t>
      </w:r>
    </w:p>
    <w:bookmarkEnd w:id="171"/>
    <w:bookmarkStart w:name="z1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системы управления отходами как правило препятствует ряд барьеров, которые можно разделить на: финансово-экономические, культурно-информационные.</w:t>
      </w:r>
    </w:p>
    <w:bookmarkEnd w:id="172"/>
    <w:bookmarkStart w:name="z1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развития сектора обращения с ТБО и предлагаемые меры по их решению представлены в порядке приоритетности. Наиболее существенным барьером является недостаточное финансирование и отсутствие экономических стимулов к его развитию.</w:t>
      </w:r>
    </w:p>
    <w:bookmarkEnd w:id="173"/>
    <w:bookmarkStart w:name="z1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Финансово-экономические барьеры обусловлены в первую очередь сложностями обеспечения устойчивого финансирования как гарантии возврата инвестиций. К таким барьерам можно отнести проблемы установления и регулирования тарифов и других платежей, связанных с отходами, а также отсутствие реальных экономических стимулов к развитию переработки.</w:t>
      </w:r>
    </w:p>
    <w:bookmarkEnd w:id="174"/>
    <w:bookmarkStart w:name="z1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 основным источником компенсации затрат на вывоз и утилизацию ТБО являются платежи населения. Причем, совершенно очевидно, что существующие тарифы за обезвреживание бытовых отходов неадекватно низкие, и не способны покрывать даже затраты на захоронение отходов и их вывоз.</w:t>
      </w:r>
    </w:p>
    <w:bookmarkEnd w:id="175"/>
    <w:bookmarkStart w:name="z1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Низкие тарифы в системе обращения с отходами, отсутствие каких-либо других дотаций делают не привлекательным участие инвесторов и бизнеса в предпринимательской деятельности отрасли. Данный вопрос является наиболее сложным для местных исполнительных и представительных органов, так как повышение тарифов, прежде всего для населения, рассматривается как социальный вопрос. При столь низком тарифе невозможно создание или увеличение сортировочных мощностей в регионах, а отсутствие сортировочных линий в регионе не позволяет реализовывать вступивший запрет на захоронение отдельных видов ТБО.</w:t>
      </w:r>
    </w:p>
    <w:bookmarkEnd w:id="176"/>
    <w:bookmarkStart w:name="z1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барьеры выражаются в недостаточном осознании значимости качественного обращения с отходами самим обществом, вследствие чего спрос населения на услуги надлежащего качества фактически отсутствует. Реализация мер по эффективному обращению с отходами требует изменения отношения как со стороны населения, так и со стороны МИО. Необходимо сформировать принципиально иную культуру отношения к отходам, выработать новые нормы и правила поведения.</w:t>
      </w:r>
    </w:p>
    <w:bookmarkEnd w:id="177"/>
    <w:bookmarkStart w:name="z188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ЦЕЛЬ, ЗАДАЧИ И ЦЕЛЕВЫЕ ПОКАЗАТЕЛИ</w:t>
      </w:r>
    </w:p>
    <w:bookmarkEnd w:id="178"/>
    <w:bookmarkStart w:name="z189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Паспорт программы управления коммунальными отходами Наурзумского района Костанайской области</w:t>
      </w:r>
    </w:p>
    <w:bookmarkEnd w:id="1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управления коммунальными отходами Наурзумского района Костанайской области на 2024 – 2030 годы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 для разработки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Концепция по переходу Республики Казахстан к "зеленой экономике", утвержденная Указом Президента Республики Казахстан от 30 мая 2013 года № 577,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 мероприятий Правительства Республики Казахстан по реализации Концепции по переходу Республики Казахстан к "зеленой экономике" на 2021 – 2030 годы, утвержденного постановлением Правительства Республики Казахстан от 29 июля 2020 года № 479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орган, ответственный за разработку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"Отдел жилищно-коммунального хозяйства, пассажирского транспорта, автомобильных дорог и жилищной инспекции акимата Наурзумского 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орган, ответственный за реализацию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"Отдел жилищно-коммунального хозяйства, пассажирского транспорта, автомобильных дорог и жилищной инспекции акимата Наурзумскогорайона"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эффективности, надежности, экологической и социальной приемлемости комплекса услуг по сбору, транспортировке, утилизации, переработке и захоронению твердых бытовых отходов, увеличение доли переработки ТБО, а также обеспечение безопасного захоронения отходов.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Определение единого оператора по сбору, транспортировке, сортировке и захоронению твердых бытовых отходов.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Организация системы централизованного сбора и транспортировки твердых бытовых отходов. Повсеместное внедрение раздельного сбора отходов у источника образования.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Модернизация существующих и строительство новых полигонов малой мощности твердых бытовых отходов, отвечающих современным требованиям санитарных правил со сложной инфраструктурой приема, сортировки и захоронения твердых бытовых отходов. Рекультивация стихийных свалок.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Повышение осведомленности и популяризация о системе раздельного сбора отходов.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 этапы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2024 - 2030 годы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Целевые индикаторы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достижения основной целей Программы, планируется реализация следующих целевых индикаторов: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 населения централизованным сбором, вывозом твердых бытовых отходов – 100 % к 2030 году.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Санитарное хранение мусора – 95 % к 2030 году.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переработанных отходов – 40 % к 2030 году.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Объемы финансирования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финансирование программы на 2024-2030 годы для Наурзумскогорайона будет определено на основе детальных расчетов для каждого полигона. Фактические расчеты включают в себя оценку затрат, основанную на технико-экономическом обосновании (ТЭО) и других аналитических данных. Анализ проводится с учетом индивидуальных особенностей полигонов, обеспечивая оптимальное распределение бюджетных средств. Гибкость программы предусмотрена для адаптации к изменениям в условиях реализации и экономической обстановке.</w:t>
            </w:r>
          </w:p>
        </w:tc>
      </w:tr>
    </w:tbl>
    <w:bookmarkStart w:name="z19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2.1 Цель программы</w:t>
      </w:r>
    </w:p>
    <w:bookmarkEnd w:id="180"/>
    <w:bookmarkStart w:name="z1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управления коммунальными отходами нацелена на многогранные улучшения в области сбора, транспортировки, утилизации и захоронения ТБО. В первую очередь, программа стремится к повышению эффективности системы, внедряя оптимизированные процессы с целью снижения затрат и обеспечения общей эффективности. Дополнительно, акцент делается на обеспечении стабильности и надежности услуг, предоставляемых в рамках управления отходами.</w:t>
      </w:r>
    </w:p>
    <w:bookmarkEnd w:id="181"/>
    <w:bookmarkStart w:name="z1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Важным аспектом программы является стремление к экологической и социальной приемлемости. Это включает внедрение экологически чистых технологий и активное вовлечение общественности через образовательные программы и поддержку социальных инициатив в сфере управления отходами. Одной из ключевых задач является увеличение доли переработки ТБО, что достигается развитием инфраструктуры для сортировки и переработки отходов.</w:t>
      </w:r>
    </w:p>
    <w:bookmarkEnd w:id="182"/>
    <w:bookmarkStart w:name="z1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Наконец, программа стремится к обеспечению безопасного захоронения отходов. Это включает в себя соблюдение санитарных норм при захоронении и внедрение технологий, направленных на предотвращение загрязнения грунтовых вод. Общими усилиями в рамках программы предпринимаются шаги для создания устойчивой и ответственной системы обращения с коммунальными отходами, учитывая комплекс различных аспектов и интересов общества.</w:t>
      </w:r>
    </w:p>
    <w:bookmarkEnd w:id="183"/>
    <w:bookmarkStart w:name="z19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2.2 Задачи программы</w:t>
      </w:r>
    </w:p>
    <w:bookmarkEnd w:id="184"/>
    <w:bookmarkStart w:name="z1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1. Определение единого оператора по сбору, транспортировке, сортировке и захоронению твердых бытовых отходов.</w:t>
      </w:r>
    </w:p>
    <w:bookmarkEnd w:id="185"/>
    <w:bookmarkStart w:name="z1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1.1. Проведение конкурса ГЧП для выбора частного партнера по сбору, транспортировке, сортировке и захоронению твердых бытовых отходов.</w:t>
      </w:r>
    </w:p>
    <w:bookmarkEnd w:id="186"/>
    <w:bookmarkStart w:name="z1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 Создание КГП в случае отсутствия частного партнера.</w:t>
      </w:r>
    </w:p>
    <w:bookmarkEnd w:id="187"/>
    <w:bookmarkStart w:name="z1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2. Организация системы централизованного сбора и транспортировки твердых бытовых отходов. Повсеместное внедрение раздельного сбора отходов у источника образования.</w:t>
      </w:r>
    </w:p>
    <w:bookmarkEnd w:id="188"/>
    <w:bookmarkStart w:name="z1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Обустройство 80контейнерных площадок мусорными баками (80 для сухих отходов, 80 для мокрых отходов и 80 для сбора ПЭТ), в селах Караменды, Жамбыл, Дамды, Уленды и Шолаксай.</w:t>
      </w:r>
    </w:p>
    <w:bookmarkEnd w:id="189"/>
    <w:bookmarkStart w:name="z2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приказу и.о. Министра здравоохранения Республики Казахстан от 25 декабря 2020 года № ҚР ДСМ-331/2020 "Об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потребления", контейнеры для твердых бытовых отходов в населенных пунктах должны быть оборудованы крышками, установлены на площадках с твердым покрытием, ограждены с трех сторон (не менее 1,5 метра в высоту), размещены на расстоянии не менее 25 метров от жилых и общественных зданий, и подлежать комиссионному утверждению в случае сложной застройки.</w:t>
      </w:r>
    </w:p>
    <w:bookmarkEnd w:id="190"/>
    <w:bookmarkStart w:name="z2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2.2. Создания 6 временных пунктов хранения размерами 5х6 м2 и разделами для мокрых и сухих отходов в селах: Мереке, Кайга, Кожа, Раздольное, Буревестник и Шили.</w:t>
      </w:r>
    </w:p>
    <w:bookmarkEnd w:id="191"/>
    <w:bookmarkStart w:name="z2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главе 2, пункту 17, приказа и.о. Министра здравоохранения Республики Казахстан от 25 декабря 2020 года № ҚР ДСМ-331/2020. Зарегистрирован в Министерстве юстиции Республики Казахстан 28 декабря 2020 года № 21934, 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потребления", "Площадку для временного хранения отходов покрывают твердым и непроницаемым для токсичных отходов (веществ) материалом, обваловывают, с устройством слива и наклоном в сторону очистных сооружений. Направление поверхностного стока с площадок в общий ливнеотвод не допускается. Для поверхностного стока с площадки предусматривают специальные очистные сооружения, обеспечивающие улавливание токсичных веществ, очистку и их обезвреживание. На площадке предусматривают защиту отходов от воздействия атмосферных осадков и ветра".</w:t>
      </w:r>
    </w:p>
    <w:bookmarkEnd w:id="192"/>
    <w:bookmarkStart w:name="z2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2.3. Приобретение сортировочной линии и транспорта для сбора и вывоза отходов – 1 сортировочная линия в поселок Караменды, 8 камазов (на каждый полигон по 2), 4 мусоровоза (на каждый полигон по 1), 6 погрузчика (на каждый полигон по 1) и 1 бульдозер в селоКараменды.</w:t>
      </w:r>
    </w:p>
    <w:bookmarkEnd w:id="193"/>
    <w:bookmarkStart w:name="z2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мусорных площадок было определено на основе стандартов накопления отходов в селе за трехдневный период. Расчет количества временных пунктов хранения осуществлен в соответствии с численностью населения села и расстояниями между ними. Определение количества транспортных средств проведено на основе данных аналогичных полигонов в стране:</w:t>
      </w:r>
    </w:p>
    <w:bookmarkEnd w:id="194"/>
    <w:bookmarkStart w:name="z2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14 План управления твердыми бытовыми отходами (ТБО) по сельским районам: распределение полигонов и охватываемых сел</w:t>
      </w:r>
    </w:p>
    <w:bookmarkEnd w:id="1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Временные пункты хранения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Объемы образования отходов в год/м3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 полигона, км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Караменды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Жамбыл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Дамды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Мереке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Кожа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Уленды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Раздольное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Буревестник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Шолаксай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всем полигонам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</w:tbl>
    <w:bookmarkStart w:name="z2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2.4. Обеспечение доступа для МВК, к сведениям о регистрации населения в целях идентификации количества граждан, зарегистрированных по месту жительства (п.п. 13, п. 4, ст. 365 ЭК РК).</w:t>
      </w:r>
    </w:p>
    <w:bookmarkEnd w:id="196"/>
    <w:bookmarkStart w:name="z2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3. Модернизация существующих и строительство новых полигонов малой мощности твердых бытовых отходов, отвечающих современным требованиям санитарных правил со сложной инфраструктурой приема, сортировки и захоронения твердых бытовых отходов. Рекультивация стихийных свалок.</w:t>
      </w:r>
    </w:p>
    <w:bookmarkEnd w:id="197"/>
    <w:bookmarkStart w:name="z2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3.1. Модернизация 1-го полигона коммунальных отходов в населенном пункте Караменды;</w:t>
      </w:r>
    </w:p>
    <w:bookmarkEnd w:id="198"/>
    <w:bookmarkStart w:name="z2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3.2. Строительство 3-х полигонов малой мощности, в населенных пунктах: Дамды, Уленды и Шолаксай.</w:t>
      </w:r>
    </w:p>
    <w:bookmarkEnd w:id="199"/>
    <w:bookmarkStart w:name="z2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3.3. Ликвидация несанкционированных свалок.</w:t>
      </w:r>
    </w:p>
    <w:bookmarkEnd w:id="200"/>
    <w:bookmarkStart w:name="z2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Ликвидация 8-минесанкционированных свалок Наурзумского района в селах: Мереке, Кожа, Шолаксай, Раздольное, Уленды, Шили, Буревестник и Дамды.</w:t>
      </w:r>
    </w:p>
    <w:bookmarkEnd w:id="201"/>
    <w:bookmarkStart w:name="z2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4. Повышение осведомленности и популяризация о системе раздельного сбора отходов.</w:t>
      </w:r>
    </w:p>
    <w:bookmarkEnd w:id="202"/>
    <w:bookmarkStart w:name="z2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Информирование широкой общественности играет немаловажную роль в управлении ТБО. Информирование будет включаться в планирование системы управления ТБО на самом раннем этапе.</w:t>
      </w:r>
    </w:p>
    <w:bookmarkEnd w:id="203"/>
    <w:bookmarkStart w:name="z2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4.1. Публикации в социальных сетях района и в местных газетах не менее чем 1 раз в квартал;</w:t>
      </w:r>
    </w:p>
    <w:bookmarkEnd w:id="204"/>
    <w:bookmarkStart w:name="z2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4.2. Установка информационных стендовв общественных местах, обеспечивающих доступную информацию о выгодах и преимуществах системы раздельного сбора и утилизации отходов;</w:t>
      </w:r>
    </w:p>
    <w:bookmarkEnd w:id="205"/>
    <w:bookmarkStart w:name="z21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4.3. Реализация мероприятий по информированию общественности, работы с населением по обращению с отходами, не менее чем 1 раз в квартал:</w:t>
      </w:r>
    </w:p>
    <w:bookmarkEnd w:id="206"/>
    <w:bookmarkStart w:name="z2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информационные материалы о вторичном использовании материальных ресурсов для распространения в школах, среди широкой общественности;</w:t>
      </w:r>
    </w:p>
    <w:bookmarkEnd w:id="207"/>
    <w:bookmarkStart w:name="z2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брошюры о домашнем компостировании зеленых, пищевых отходов, отходов животноводства;</w:t>
      </w:r>
    </w:p>
    <w:bookmarkEnd w:id="208"/>
    <w:bookmarkStart w:name="z2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организация ознакомительных визитов на полигоны для школьников и студентов;</w:t>
      </w:r>
    </w:p>
    <w:bookmarkEnd w:id="209"/>
    <w:bookmarkStart w:name="z2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конкурсы рисунков, фотографий среди школьников на тему рационального управления коммунальными отходами.</w:t>
      </w:r>
    </w:p>
    <w:bookmarkEnd w:id="210"/>
    <w:bookmarkStart w:name="z221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2.3 Целевые показатели программы</w:t>
      </w:r>
    </w:p>
    <w:bookmarkEnd w:id="211"/>
    <w:bookmarkStart w:name="z2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настоящей Программы управления коммунальными отходами рассчитана на исполнение в срок до 2030 года и достижения следующих целевых индикаторов:</w:t>
      </w:r>
    </w:p>
    <w:bookmarkEnd w:id="212"/>
    <w:bookmarkStart w:name="z2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единого оператора по сбору, транспортировке, сортировке и захоронению твердых бытовых отходов к 2024-2025 году.</w:t>
      </w:r>
    </w:p>
    <w:bookmarkEnd w:id="213"/>
    <w:bookmarkStart w:name="z2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Покрытие населения Наурзумского района к 2030 году, централизованным сбором и вывозом твердых бытовых отходов – 90 %.</w:t>
      </w:r>
    </w:p>
    <w:bookmarkEnd w:id="214"/>
    <w:bookmarkStart w:name="z2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Приведение полигонов Наурзумского района в соответствии с санитарными нормами и требованиями к 2030 году – 100%.</w:t>
      </w:r>
    </w:p>
    <w:bookmarkEnd w:id="215"/>
    <w:bookmarkStart w:name="z2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Доля сортированных коммунальных отходов на месте их образования по Наурзумскому району к 2030 году – 40%.</w:t>
      </w:r>
    </w:p>
    <w:bookmarkEnd w:id="216"/>
    <w:bookmarkStart w:name="z2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15 Swot-анализ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Сильные стороны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Слабые стороны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Данный сектор является изученным в мировой практике – существуют проверенные технологии и решения для его модернизации.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Рынок является открытым для потенциальных инвесторов и частных источников финансирования.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Имеющийся потенциал использования ТБО в целях развития "зеленой" энергетики.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Потенциал использования вторичных ресурсов, получаемых из ТБО.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Неразвитая система сбора, в т.ч. раздельного сбора ТБО.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Захоронение отходов без предварительной переработки практически на всей территории района.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Низкий объем переработки и утилизации отходов по республике.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Несоответствие существующих объектов захоронения ТБО требованиям санитарных правил.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Угрозы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Эффективная система сбора ТБО.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Внедрение регионального подхода в системе обращения ТБО.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Повышение объем переработки и утилизации отходов.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Достижение значительных и экономически эффективных способов сбора, транспортировки и переработки ТБО.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Рекультивация свалок на территории республики.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Строительство полигонов ТБО, соответствующих мировым стандартам.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Возникновение критических экологических ситуаций в зонах с накопленными отходами.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Многократное увеличение объемов образуемых отходов.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Выбросы в атмосферу от существующих полигонов, оказывающих влияние на изменение климата.</w:t>
            </w:r>
          </w:p>
        </w:tc>
      </w:tr>
    </w:tbl>
    <w:bookmarkStart w:name="z241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ОСНОВНЫЕ НАПРАВЛЕНИЯ, ПУТИ ДОСТИЖЕНИЯ ПОСТАВЛЕННОЙ ЦЕЛИ И СООТВЕТСТВУЮЩИЕ МЕРЫ</w:t>
      </w:r>
    </w:p>
    <w:bookmarkEnd w:id="222"/>
    <w:bookmarkStart w:name="z242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3.1. Основные направления, пути достижения поставленной цели и соответствующие меры</w:t>
      </w:r>
    </w:p>
    <w:bookmarkEnd w:id="223"/>
    <w:bookmarkStart w:name="z24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1: Государственно-частное партнерство</w:t>
      </w:r>
    </w:p>
    <w:bookmarkEnd w:id="224"/>
    <w:bookmarkStart w:name="z24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статье 366 Экологического кодекса Республики Казахстан, кодекса Республики Казахстан от 2 января 2021 года № 400-VI ЗРК, проектирование, строительство, создание, реконструкция, модернизация и эксплуатация инфраструктуры и осуществление деятельности по сбору, транспортировке, сортировке, захоронению твердых бытовых отходов, ликвидации стихийных свалок (далее – управление твердыми бытовыми отходами) могут осуществляться путем реализации проектов государственно-частного партнерства в соответствии с законодательством Республики Казахстан в области государственно-частного партнерства.</w:t>
      </w:r>
    </w:p>
    <w:bookmarkEnd w:id="225"/>
    <w:bookmarkStart w:name="z24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средств утилизационного платежа для реализации проектов государственно-частного партнерства по управлению твердыми бытовыми отходами применяется с учетом особенностей, предусмотренных нормами Экологического кодекса. При этом такие проекты применяются только для деятельности по управлению твердыми бытовыми отходами, осуществляемой за счет тарифа для населения на сбор, транспортировку, сортировку и захоронение твердых бытовых отходов.</w:t>
      </w:r>
    </w:p>
    <w:bookmarkEnd w:id="226"/>
    <w:bookmarkStart w:name="z24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ГЧП в сфере управления твердыми бытовыми отходами (ТБО) в настоящее время рассматривают три варианта реализации, и первый из них – это сервисный контракт.</w:t>
      </w:r>
    </w:p>
    <w:bookmarkEnd w:id="227"/>
    <w:bookmarkStart w:name="z24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Сервисный контракт ГЧП</w:t>
      </w:r>
    </w:p>
    <w:bookmarkEnd w:id="228"/>
    <w:bookmarkStart w:name="z24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этим подходом Частный партнер вкладывает средства в создание и эксплуатацию объекта ГЧП, а также предоставляет услуги по управлению ТБО. Государственный партнер, в свою очередь, осуществляет мониторинг и контроль за качеством предоставляемых услуг, а также заботится о закрытии потребностей в инфраструктуре.</w:t>
      </w:r>
    </w:p>
    <w:bookmarkEnd w:id="229"/>
    <w:bookmarkStart w:name="z24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и Эксплуатация Нового Объекта ГЧП</w:t>
      </w:r>
    </w:p>
    <w:bookmarkEnd w:id="230"/>
    <w:bookmarkStart w:name="z25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предпринимаемом проекте, направленном на создание и последующую эксплуатацию нового объекта государственно-частного партнерства (ГЧП), роли частного и государственного партнеров разделены с учетом оптимального сотрудничества.</w:t>
      </w:r>
    </w:p>
    <w:bookmarkEnd w:id="231"/>
    <w:bookmarkStart w:name="z25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Частный партнер вносит инвестиции в проектирование и строительство нового объекта ГЧП, обеспечивая его современность и эффективность. По завершении строительства, объект передается в государственную собственность, где частный партнер приступает к его эксплуатации. Кроме того, частный партнер оказывает услуги по управлению твердыми бытовыми отходами, обеспечивая тем самым комплексное и качественное решение задач по обработке отходов.</w:t>
      </w:r>
    </w:p>
    <w:bookmarkEnd w:id="232"/>
    <w:bookmarkStart w:name="z25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 ГЧП остается в собственности государственного предприятия (ГП), что обеспечивает государственный контроль и надежность в управлении ключевой инфраструктурой. Государственный партнер осуществляет мониторинг и контроль за качеством предоставляемых частным партнером услуг, гарантируя их соответствие стандартам и ожиданиям. Он также активно заботится о закрытии потребностей в инфраструктуре, обеспечивая надежное и устойчивое функционирование системы управления ТБО.</w:t>
      </w:r>
    </w:p>
    <w:bookmarkEnd w:id="233"/>
    <w:bookmarkStart w:name="z25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6 пункта статьи 366 Экологического кодекса Республики Казахстан, кодекса Республики Казахстан от 2 января 2021 года № 400-VI ЗРК, оператор расширенных обязательств производителей (импортеров) в соответствии с подпунктом 3) пункта 3 настоящей статьи возмещает в рамках проекта государственно-частного партнерства разницу между предельным тарифом и текущим тарифом для населения на сбор, транспортировку, сортировку и захоронение твердых бытовых отходов.</w:t>
      </w:r>
    </w:p>
    <w:bookmarkEnd w:id="234"/>
    <w:bookmarkStart w:name="z25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данного пункта предполагается следующая институциональная схема с участием АО "Жасыл даму".</w:t>
      </w:r>
    </w:p>
    <w:bookmarkEnd w:id="235"/>
    <w:bookmarkStart w:name="z25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9 – Институциональная схема управления коммунальными отходами, при реализации проекта ГЧП с участием АО "Жасыл даму"</w:t>
      </w:r>
    </w:p>
    <w:bookmarkEnd w:id="237"/>
    <w:bookmarkStart w:name="z25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данной институциональной схеме предполагается проекта ГЧП в сфере управления твердыми бытовыми отходами (ТБО). Согласно 7 пункта статьи 366 Экологического кодекса Республики Казахстан, кодекса Республики Казахстан от 2 января 2021 года № 400-VI ЗРК, размер предельного тарифа для каждого проекта государственно-частного партнерства на сбор, транспортировку, сортировку и захоронение твердых бытовых отходов разрабатывается и утверждается уполномоченным органом в области охраны окружающей среды и отражает фактические и инвестиционные расходы по указанным операциям в соответствующем городе, районе.</w:t>
      </w:r>
    </w:p>
    <w:bookmarkEnd w:id="238"/>
    <w:bookmarkStart w:name="z25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2: Управление коммунальными отходами на базе коммунального государственного предприятия</w:t>
      </w:r>
    </w:p>
    <w:bookmarkEnd w:id="239"/>
    <w:bookmarkStart w:name="z25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частного партнера, выражающего интерес к участию на рынке управления коммунальными отходами в Наурзумском районе, рекомендуется рассмотреть возможность создания коммунального государственного предприятия (КГП) в соответствии с положениями пункта 4 статьи 192 "Основания участия государства в предпринимательской деятельности" Предпринимательского кодекса Республики Казахстан от 29 октября 2015 года № 375-V ЗРК.</w:t>
      </w:r>
    </w:p>
    <w:bookmarkEnd w:id="240"/>
    <w:bookmarkStart w:name="z26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Согласно, Постановлению Правительства Республики Казахстан от 28 декабря 2015 года № 1095 "Об утверждении перечня видов деятельности, осуществляемых государственными предприятиями, юридическими лицами, более пятидесяти процентов акций (долей участия в уставном капитале) которых принадлежат государству, и аффилированными с ними лицами", вид деятельности "Сбор неопасных отходов" ОКЭД 38110 допускается осуществлять государственным предприятиям, находящиеся в коммунальной собственности.</w:t>
      </w:r>
    </w:p>
    <w:bookmarkEnd w:id="241"/>
    <w:bookmarkStart w:name="z26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финансирования инвестиционных вложений образуемого КГП, имеется возможность получения бюджетного кредита на долгосрочной основе, по результатам разработанного финансово-экономического обоснования в соответствии с требованиями Бюджетного кодекса Республики Казахстан и Приказа Министра национальной экономики Республики Казахстан от 5 декабря 2014 года № 129 "Об утверждении Правил разработки или корректировки, проведения необходимых экспертиз инвестиционного предложения государственного инвестиционного проекта, а также планирования, рассмотрения, отбора, мониторинга и оценки реализации бюджетных инвестиций и оценки реализации бюджетных инвестиций и определения целесообразности бюджетного кредитования".</w:t>
      </w:r>
    </w:p>
    <w:bookmarkEnd w:id="242"/>
    <w:bookmarkStart w:name="z26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данного обоснования – получение бюджетного кредита для обеспечения необходимых финансовых ресурсов, требуемых для создания и эффективного функционирования объектов управления твердыми бытовыми отходами (ТБО). Важно уделять внимание соответствию предложения нормативам и требованиям, установленным соответствующим законодательством, с акцентом на экологическую и санитарную безопасность.</w:t>
      </w:r>
    </w:p>
    <w:bookmarkEnd w:id="243"/>
    <w:bookmarkStart w:name="z26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недостатком бюджетного кредита является невозможность для коммунального государственного предприятия (КГП) участвовать в компенсации затрат между предельным и фактическим тарифами, как это предусмотрено 6 пунктом статьи 366 Экологического кодекса Республики Казахстан (№ 400-VI ЗРК от 2 января 2021 года). Согласно данному положению, оператор расширенных обязательств производителей (импортеров) обязуется возмещать разницу между предельным и текущим тарифами для населения в рамках проекта государственно-частного партнерства. Учитывая, что КГП не может выступать в роли частного партнера, возможности для компенсации данных затрат ограничены.</w:t>
      </w:r>
    </w:p>
    <w:bookmarkEnd w:id="244"/>
    <w:bookmarkStart w:name="z264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3.2. Пути достижения поставленной цели и соответствующие меры</w:t>
      </w:r>
    </w:p>
    <w:bookmarkEnd w:id="245"/>
    <w:bookmarkStart w:name="z26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реализации программы предусмотрены два основных варианта административного управления, описанных в главе 3. Первый вариант предполагает участие частного партнера на рынке ТБО, а второй – создание КГП с единственным участником в лице Местного исполнительного органа (МИО) для участия на местном рынке ТБО.</w:t>
      </w:r>
    </w:p>
    <w:bookmarkEnd w:id="246"/>
    <w:bookmarkStart w:name="z26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программы управления коммунальными отходами в Наурзумском районе предусмотрены мероприятия по ликвидации нескольких несанкционированных свалок, а также управлению коммунальными отходами. Действия нацелены на снижение негативного воздействия человеческой деятельности на окружающую среду и обеспечение устойчивого развития региона.</w:t>
      </w:r>
    </w:p>
    <w:bookmarkEnd w:id="247"/>
    <w:bookmarkStart w:name="z26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Наурзумском районе планируется модернизация 1-го полигона и ликвидация 8-ми несанкционированных свалок. Полигон ТБО находящийся в селе Караменды будет охватывать 2 населенных пункта. Общее накопление коммунальных отходов – 785,25 тонн в год. Планируется оснащать мусорными площадками села Караменды и Жамбыл.</w:t>
      </w:r>
    </w:p>
    <w:bookmarkEnd w:id="248"/>
    <w:bookmarkStart w:name="z26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управления коммунальными отходами в Дамдинском сельском округе планируется строительство 1-го полигона малой мощности в селе Дамды, который будет оснащать 4 села, где будут созданы пункты временного хранения.</w:t>
      </w:r>
    </w:p>
    <w:bookmarkEnd w:id="249"/>
    <w:bookmarkStart w:name="z26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управления коммунальными отходами в селах Уленды, Раздольное и Буревестник планируется строительство 1-го полигона малой мощности в селе Уленды, который будет оснащать 3 села, где будут созданы пункты временного хранения. В селе Уленды планируется оснащение 13-ю мусорными площадками.</w:t>
      </w:r>
    </w:p>
    <w:bookmarkEnd w:id="250"/>
    <w:bookmarkStart w:name="z27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целом, реализация этих мероприятий содействует улучшению экологической обстановки, обеспечивает устойчивость в управлении отходами и способствует созданию благоприятной среды для жизни и развития местного населения.</w:t>
      </w:r>
    </w:p>
    <w:bookmarkEnd w:id="251"/>
    <w:bookmarkStart w:name="z271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НЕОБХОДИМЫЕ РЕСУРСЫ</w:t>
      </w:r>
    </w:p>
    <w:bookmarkEnd w:id="252"/>
    <w:bookmarkStart w:name="z27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финансирование программы на 2024-2030 годы для Наурзумского района будет определено на основе детальных расчетов для каждого полигона. Фактические расчеты включают в себя оценку затрат, основанную на технико-экономическом обосновании (ТЭО) и других аналитических данных. Анализ проводится с учетом индивидуальных особенностей полигонов, обеспечивая оптимальное распределение бюджетных средств. Гибкость программы предусмотрена для адаптации к изменениям в условиях реализации и экономической обстановке.</w:t>
      </w:r>
    </w:p>
    <w:bookmarkEnd w:id="253"/>
    <w:bookmarkStart w:name="z27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16 Предполагаемые расходы местного бюджета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расходы (тыс. тенге)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участников рынка ТБО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15 000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Обустройство контейнерных площадок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24 000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временных пунктов хранения отходов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7 200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несанкционированных свалок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40 000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Публикации в социальных сетях района и в местных газетах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информационных стендов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6 300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мероприятий по информированию общественности, работы с населением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26 240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96 140</w:t>
            </w:r>
          </w:p>
        </w:tc>
      </w:tr>
    </w:tbl>
    <w:bookmarkStart w:name="z27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затраты на внедрение программы управления коммунальными отходами в Наурзумском районе будут возлагаться на частного партнера ГЧП или КГП, остальные расходы, отраженные в таблице 16, покрываются за счет местного бюджета.</w:t>
      </w:r>
    </w:p>
    <w:bookmarkEnd w:id="255"/>
    <w:bookmarkStart w:name="z275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ПЛАН МЕРОПРИЯТИЙ ПО РЕАЛИЗАЦИИ ПРОГРАММЫ</w:t>
      </w:r>
    </w:p>
    <w:bookmarkEnd w:id="256"/>
    <w:bookmarkStart w:name="z276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реализации Программы управления коммунальными отходами Наурзумского района Костанайской области на 2024 – 2030 годы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исполнения/Форма завершения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расходы (тыс. тенге)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финансирования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1. Определение единого оператора по сбору, транспортировке, сортировке и захоронению твердых бытовых отходов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участников рынка ТБО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 ГЧП/Создание КГП и разработка ФЭО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15 000,00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2. Организация системы централизованного сбора и транспортировки твердых бытовых отходов. Повсеместное внедрение раздельного сбора отходов у источника образования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Обустройство контейнерных площадок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Караменды – 34,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– 3,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Дамды –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Шолаксай – 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Уленды – 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Контейнеры для сбора ТБО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Караменды – 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– 9,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Дамды – 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Шолаксай – 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Уленды – 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 конкурса ГЧП/ФЭО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временных пунктов хранения отходов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Мереке, Кайга, Кожа, Раздольное (60%)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Буревестник, Шили (40%)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спецавтотранпорта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камазов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мусоровоза, 2 погрузчика,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камаза, 1 бульдозер, 1 сортировочная линия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 конкурса ГЧП/ФЭО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доступа для МВК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3. Модернизация существующих и строительство новых полигонов малой мощности твердых бытовых отходов, отвечающих современным требованиям санитарных правил со сложной инфраструктурой приема, сортировки и захоронения твердых бытовых отходов. Рекультивация стихийных свалок.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Модернизация полигонов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 в селе Караменды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 конкурса ГЧП/ ФЭО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Постройка новых полигонов ТБО малой мощности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 в селе Шолаксай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 в селе Уленды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 в селе Дамды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 конкурса ГЧП/ФЭО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полигонов и стихийных свалок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Свалка в с. Шолаксай и Буревестник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Свалка в с. Раздольное и Уленды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Свалка в с. Мереке и Дамды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Свалка в с. Шили и Кожа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40 000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4. Повышение осведомленности и популяризация о системе раздельного сбора отходов.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Публикации в социальных сетях района и в местных газетах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1 820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информационных стендов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6 300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мероприятий по информированию общественности, работы с населением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 в квартал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1 820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А</w:t>
            </w:r>
          </w:p>
        </w:tc>
      </w:tr>
    </w:tbl>
    <w:bookmarkStart w:name="z2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Кабанбай батыра 8</w:t>
      </w:r>
    </w:p>
    <w:bookmarkEnd w:id="260"/>
    <w:bookmarkStart w:name="z2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Баймагамбетова 2а</w:t>
      </w:r>
    </w:p>
    <w:bookmarkEnd w:id="262"/>
    <w:bookmarkStart w:name="z28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Абая 18</w:t>
      </w:r>
    </w:p>
    <w:bookmarkEnd w:id="264"/>
    <w:bookmarkStart w:name="z28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Полигон ТБО в селе Караменды</w:t>
      </w:r>
    </w:p>
    <w:bookmarkEnd w:id="266"/>
    <w:bookmarkStart w:name="z2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