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d608" w14:textId="a2cd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 декабря 2024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января 2017 года № 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Мендыкаринского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Мендыкаринского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Мендыкаринского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Мендыкаринского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Мендыкаринского района" (далее – Центр)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оказание специальных социальных услуг в области социальной защиты населения в условиях оказания услуг на дому.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создан постановлением акимата Мендыкаринского района от 2 декабря 2024 года № 165.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акимат Мендыкаринского района.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нему функции субъекта права в отношении имущества Центра, является государственное учреждение "Отдел финансов Мендыкаринского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Центра: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Мендыкаринского района"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Центра: 111300, Республика Казахстан, Костанайская область, Мендыкаринский район, село Боровское, улица Летунова, 7.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Центра: оказание специальных социальных услуг в условиях оказания услуг на дому по месту жительства получателей услуг.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Центра является предоставления специальных социальных услуг одиноким, престарелым, нетрудоспособным лицам, лицам с инвалидностью, в том числе: детям с инвалидностью, нуждающихся в постороннем уходе и помощи.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своих целей Центр осуществляет следующие виды деятельности: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гарантированного объема специальных социальных услуг в условиях ухода на дому по месту жительства, в дневное время суток следующим категориям граждан (далее - получатели услуг):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психоневрологическими патологиями;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нарушениями опорно-двигательного аппарата;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старше 18 лет с психоневрологическими заболеваниями;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и третьей групп;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прокурора.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Центром осуществляет уполномоченный орган соответствующей отрасли государственное учреждение "Отдел занятости и социальных программ Мендыкаринского района".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соответствующей отрасли в установленном законодательством порядке осуществляет следующие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Центра;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Центра;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Центра, внесение в него изменений и дополнений;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Центра;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Центру или приобретенного им в результате собственной хозяйственной деятельности;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Центра;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назначается на должность и освобождается от должности уполномоченным органом за исключением случаев, установленных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Центра организует и руководит работой Центра, непосредственно подчиняется уполномоченному органу соответствующей отрасли (за исключением случаев, установленных законодательством Республики Казахстан) и несет персональную ответственность за выполнение возложенных на Центр задач и осуществление им своих функций.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 действует на принципах единоначалия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Центра,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в установленном законодательством Республики Казахстан порядке: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Центра, кроме сотрудников, назначаемых уполномоченным органом соответствующей отрасли;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Центру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Центром в сферах,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Центра финансируется из бюджета уполномоченным органом соответствующей отрасли либо бюджета (сметы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ведет бухгалтерский учет и представляет отчетность в соответствии с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Центра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Центра производится по решению уполномоченного органа соответствующей отрасли и проходит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Центра производится по решению местного исполнительного органа.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 законодательными актами.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Реорганизацию и ликвидацию Центра осуществляет местный исполнительный орган.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Центра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 филиалов и представительств не имеет.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