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47b2" w14:textId="5104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октября 2023 года № 68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Михайловского сельского округа Мендыкаринского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14 мая 2024 года № 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39 - 3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Михайловского сельского округа Мендыкаринского района Костанайской области" от 13 октября 2023 года № 68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на казахском языке изложить в новой редакции, заголовок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Михайловского сельского округа Мендыкаринского района Костанайской области для участия в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Михайловского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Михайловка Михайловского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Архиповка Михайловского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Степановка Михайловского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Борки Михайловского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