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fbbf57" w14:textId="afbbf5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"Об утверждении Плана по управлению пастбищами и их использованию по Мендыкаринскому району на 2024-2025 годы"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Мендыкаринского района Костанайской области от 24 апреля 2024 года № 110. Отменено решением маслихата Мендыкаринского района Костанайской области от 28 июля 2025 года № 210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Отменено решением маслихата Мендыкаринского района Костанайской области от 28.07.2025 </w:t>
      </w:r>
      <w:r>
        <w:rPr>
          <w:rFonts w:ascii="Times New Roman"/>
          <w:b w:val="false"/>
          <w:i w:val="false"/>
          <w:color w:val="ff0000"/>
          <w:sz w:val="28"/>
        </w:rPr>
        <w:t>№ 210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Мендыкаринский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Мендыкаринскому району на 2024 - 2025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Рахметкалиев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110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Мендыкаринскому району на 2024 - 2025 годы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Мендыкаринского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2024 - 2025 годы);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2024 - 2025 годы);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2024 - 2025 годы);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2024 - 2025 годы);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2024 - 2025 годы);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2024 - 2025 годы);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2024 - 2025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2024 - 2025 годы</w:t>
            </w:r>
          </w:p>
        </w:tc>
      </w:tr>
    </w:tbl>
    <w:bookmarkStart w:name="z2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участков, прилагаемый к схеме (карте) расположения пастбищ Мендыкаринского района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собственников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Рядинский Виталий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 Иван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Голиков Валерий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Михаил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Сухенко Сергей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Афанасий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Тобулбаев Булат Рустенович</w:t>
            </w:r>
          </w:p>
        </w:tc>
      </w:tr>
    </w:tbl>
    <w:bookmarkStart w:name="z2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Мендыкаринского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Отчество, землепользователей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Айтыкова Гулнар Махановна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Алимгазин Марал Аканович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Анафин Максутбек Карабекович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Аристанова Ляйля Искаковна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Арыкова Эра Сериковна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Асеев Алексей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Асеев Сергей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Ахметгалиев Тюлеген Жетпспаевич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Аскар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Жанат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Рашида Юмагуловна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Гульжан Темирбековна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Бегенов Исмагамбет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Бекишева Кулшайра Кабдоллиновна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Беккер Раиса Юрьевна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Берестень Сергей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Бисекенов Серик Дарбаевич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Божко Елена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Бокушев Серик Жунусович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Болтуть Павел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Брагинец Николай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Бугайко Александр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Буй Сергей 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 Сайлау Балкенович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Буканова Карлыга Кьясовна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Бушный Василий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Варяница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Венерский Павел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Веренич Олег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Волочай Александр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Втюрин Владимир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Гибало Юрий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 Владимир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Горбач Руслан Максимович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Горохов Виктор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Гофман Андрей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Двуреченский Эдуард Валентинович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Дмитриченко Виктор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Еркеблан Нугуманович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Сарсен Нугуманович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Досумова Дамиля Оспановна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Досумова Карашаш Сапаровна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Тимур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Серик Ракишевич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Ермагамбетова Алия Кажитаевна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Берик Есентаевич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Конысбай Кабдуалиевич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Еркебулан Аманжолович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Жақсыбай Дулат Жүрсінұлы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Жанарстанов Бауыржан Уразбаевич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Жармаганбетов Дулат Есенгалиевич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Аблай Рахимович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Багытжамал Мукашевна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Заводиленко Галина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Заводиленко Сергей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Замшихин Юрий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 Алексей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Виталий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Искак Исакович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Мереке Жаксылыкович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Азамат Ундасынович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Исмаков Нурлан Дюсембаевич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Ищенко Владимир Спиридонович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Кабдрахметов Булат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Калембет Олег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Каленова Гульсым Жамаловна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Жаныл Адымхановна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Серик Жусупбекович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Танаткан Ауезович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 Алексей Аркадьевич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Капешов Жомарт Жумаканович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Карпенко Виталий Вячеславович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Карыбаев Сералы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Карымсаков Ербол Батыржанович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Аркангельды Жанбатырович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Калияков Абай Бегенович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Кембаев Муктар Айтымович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Кирнасовский Иван Дмитриевич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Борис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Ковальчук Виталий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Адилхан Салимханович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Конспаев Бахитжан Токанович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 Владимир Леонидович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Олег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Кушекбаев Бахытбек Ахметбекович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Кушукбаева Кенжегуль Сарсенбаевна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Қапан Талғат Тоқмырзаұлы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Лисков Борис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Логвиненко Андрей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Сергей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Михаил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Масольдт Сергей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Матюшенко Валерий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Мелюх Наталья Борисовна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Миржибаев Жанибек Алмабекович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Ерболат Шаяхметович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Мукушева Зауреш Исахмедовна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Мурзабекова Айгуль Уралхановна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Мурзагалеев Азамат Тлеукаблович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Мурзатаев Рамазан Есетович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Муртазин Биржан Мнайдарович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Азамат Галиханович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Жамал Аскаровна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Зияда Нурмугамбетовна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Ермек Балдырганович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Марат Аблайханович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Нурлан Балдырганович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Омертай Есманович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Мухаметкалиев Амангельды Майлыбаевич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Мущинский Сергей Эдвартович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Наурузбаева Дина Аманжоловна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Никифоров Николай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Аскар Капашович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 Нургельды Ансаганович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Азамат Бексултанович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Оленберг Иван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Бисембай Есенжолович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Охметов Талгат Оралбекович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Батырхан Сабыржанович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Лаззат Ансагановна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Пацейко Александр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Петроченко Анатолий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Прадченко Валерий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Простатинов Виталий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Рахметкалиев Кажмухан Кабатаевич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Барлыбаев Нуржан Казбекович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Рудковский Сергей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Рядинский Василий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Рядинский Виталий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 Жансерик Каратаевич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Ажигалей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 Исимгалей Майхибинович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Садвокасова Айгуль Кулахметовна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 Сарсембай Исахметович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Свирский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Сейтмухамбетова Сауле Какимовна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Сейтмуханбетов Сапар Сейткалиевич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Смыкалова Валентина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Снаров Алексей Тимофеевич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Сосенко Андрей Валерьевич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Баймурат Избаирович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Булат Избаирович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Сұңқаров Дәурен Сәкенұлы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Елжан Торсанович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Таженов Кадирбек Натешович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Танжарикова Бупежан Базылхановна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Татомиров Павел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Ташетов Кайрат Шайкенович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Тимко Владимир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Афанасий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Афанасий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Тимотин Афанасий Николаевич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Уакпаев Магауия Кадырович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Ульрих Александр Иосифович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Урмакаев Серик Куатович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Усенова Зальфия Касимовна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Бахытжамал Сермухановна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Серик Маратович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 Нуртуган Абдрашович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Мағаз Мағзұмұлы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Холодова Ирина Петровна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Асхар Абильгазиевич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Шалов Елжан Файзулович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Шаравара Александр Алексеевич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Олег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Шильдибаев Алимбай Курманбаевич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Шиповских Виктор Валентинович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Шитинбаева Бибигуль Жандаулетовна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Наталья Александровна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Шкурин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Шойбасов Жанибек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Шрайбер Роман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Щеклеин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Яшин Александр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"Олжа-Боровское"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Қарқын"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"Азат и 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"АКСАЙ"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"Адал-АгроКом"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"АгроКомЛэнд"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"Альянс Агро 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"Береке - Таң"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"Вотчель В.П."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"Дамды 2005"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"Егин"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"Жаңа-Тұрмыс"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"ЖОЛДАС"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"Заря"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"Каменск 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"КАМЕНСКУРАЛЬСК"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"ҚАЛЫН ОРМАН"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казенное предприятие "Профессионально-технический колледж имени Камшат Доненбаевой" управления образования акимата Костанайской области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"Плюс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"Родник kst"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"Саадат-А"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"BarakatagroKAZ"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"Dostar_Agro 2023"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"Раскуль"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"S AGRO Введенка"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"Белояровское"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"Бородиновское"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"АПК Group"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"Дусти 2004"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"Орлан-2004"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"Восток 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"Дархан 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"Брагинец Н.С."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2024 - 2025 годы</w:t>
            </w:r>
          </w:p>
        </w:tc>
      </w:tr>
    </w:tbl>
    <w:bookmarkStart w:name="z3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4"/>
    <w:bookmarkStart w:name="z3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3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2024 - 2025 годы</w:t>
            </w:r>
          </w:p>
        </w:tc>
      </w:tr>
    </w:tbl>
    <w:bookmarkStart w:name="z4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Мендыкаринскому району составляет 207912 гектаров. В том числе на землях сельскохозяйственного назначения 125818 гектаров, на землях населенных пунктов 64063 гектаров, на землях лесного фонда 4362 гектаров, на землях запаса 13669 гектаров.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2024 - 2025 годы</w:t>
            </w:r>
          </w:p>
        </w:tc>
      </w:tr>
    </w:tbl>
    <w:bookmarkStart w:name="z5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9"/>
    <w:bookmarkStart w:name="z5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пунктом 3 подпункта 1 Правил рационального использования пастбищ, утвержденных приказом Министра сельского хозяйства Республики Казахстан от 17 января 2020 года № 7 (зарегистрировано в Реестре государственной регистрации нормативных правовых актов за № 18893).</w:t>
      </w:r>
    </w:p>
    <w:bookmarkEnd w:id="20"/>
    <w:bookmarkStart w:name="z5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End w:id="21"/>
    <w:bookmarkStart w:name="z5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Потребление воды животными в разные сезоны года (1 сутки на 1 голову)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и возрастная группа животных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Среднесуточное в среднем за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45-55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60-70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45-55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КРС до 2-х 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35-40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Телята до 6-ти месяцев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овец и коз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взрослые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45-50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45-50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45-50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25-30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25-30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25-30</w:t>
            </w:r>
          </w:p>
        </w:tc>
      </w:tr>
    </w:tbl>
    <w:bookmarkStart w:name="z5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</w:t>
      </w:r>
    </w:p>
    <w:bookmarkEnd w:id="23"/>
    <w:bookmarkStart w:name="z5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3533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3660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1501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1628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52451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55626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40640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32"/>
          <w:p>
            <w:pPr>
              <w:spacing w:after="20"/>
              <w:ind w:left="20"/>
              <w:jc w:val="both"/>
            </w:pPr>
          </w:p>
          <w:bookmarkEnd w:id="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55800" cy="38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села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33"/>
          <w:p>
            <w:pPr>
              <w:spacing w:after="20"/>
              <w:ind w:left="20"/>
              <w:jc w:val="both"/>
            </w:pPr>
          </w:p>
          <w:bookmarkEnd w:id="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38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естественные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34"/>
          <w:p>
            <w:pPr>
              <w:spacing w:after="20"/>
              <w:ind w:left="20"/>
              <w:jc w:val="both"/>
            </w:pPr>
          </w:p>
          <w:bookmarkEnd w:id="3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коренного улучшения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35"/>
          <w:p>
            <w:pPr>
              <w:spacing w:after="20"/>
              <w:ind w:left="20"/>
              <w:jc w:val="both"/>
            </w:pPr>
          </w:p>
          <w:bookmarkEnd w:id="3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36"/>
          <w:p>
            <w:pPr>
              <w:spacing w:after="20"/>
              <w:ind w:left="20"/>
              <w:jc w:val="both"/>
            </w:pPr>
          </w:p>
          <w:bookmarkEnd w:id="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304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ОзҰра, реки, пруды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37"/>
          <w:p>
            <w:pPr>
              <w:spacing w:after="20"/>
              <w:ind w:left="20"/>
              <w:jc w:val="both"/>
            </w:pPr>
          </w:p>
          <w:bookmarkEnd w:id="3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28700" cy="39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Естественные и искусственные водоемы, места водопоя скота и другие источники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38"/>
          <w:p>
            <w:pPr>
              <w:spacing w:after="20"/>
              <w:ind w:left="20"/>
              <w:jc w:val="both"/>
            </w:pPr>
          </w:p>
          <w:bookmarkEnd w:id="3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28700" cy="45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Пастбищеоборота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39"/>
          <w:p>
            <w:pPr>
              <w:spacing w:after="20"/>
              <w:ind w:left="20"/>
              <w:jc w:val="both"/>
            </w:pPr>
          </w:p>
          <w:bookmarkEnd w:id="3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302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 пастбищной инфраструктуры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40"/>
          <w:p>
            <w:pPr>
              <w:spacing w:after="20"/>
              <w:ind w:left="20"/>
              <w:jc w:val="both"/>
            </w:pPr>
          </w:p>
          <w:bookmarkEnd w:id="4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33400" cy="355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Маршруты доступа пастбищепользователей к водоисточникам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41"/>
          <w:p>
            <w:pPr>
              <w:spacing w:after="20"/>
              <w:ind w:left="20"/>
              <w:jc w:val="both"/>
            </w:pPr>
          </w:p>
          <w:bookmarkEnd w:id="4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33400" cy="355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 маршруты выпаса и передвижения сельскохозяйственных и иии животных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42"/>
          <w:p>
            <w:pPr>
              <w:spacing w:after="20"/>
              <w:ind w:left="20"/>
              <w:jc w:val="both"/>
            </w:pPr>
          </w:p>
          <w:bookmarkEnd w:id="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27100" cy="355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пастбищеоборотов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2024 - 2025 годы</w:t>
            </w:r>
          </w:p>
        </w:tc>
      </w:tr>
    </w:tbl>
    <w:bookmarkStart w:name="z8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3"/>
    <w:bookmarkStart w:name="z8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45847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Мендыкаринскому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2024 - 2025 годы</w:t>
            </w:r>
          </w:p>
        </w:tc>
      </w:tr>
    </w:tbl>
    <w:bookmarkStart w:name="z92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8"/>
    <w:bookmarkStart w:name="z9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физических лиц села Введенка Мендыкаринского района 385 гектаров и маршрут прогона/ провоза скота населения Введенского сельского округа</w:t>
      </w:r>
    </w:p>
    <w:bookmarkEnd w:id="49"/>
    <w:bookmarkStart w:name="z9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31496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физических лиц села Введенка Мендыкаринского района 501 гектар и маршрут прогона/ провоза скота населения Введенского сельского округа</w:t>
      </w:r>
    </w:p>
    <w:bookmarkEnd w:id="51"/>
    <w:bookmarkStart w:name="z9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57785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физических лиц сел Загаринка и Введенка Мендыкаринского района 234 гектара и маршрут прогона/ провоза скота населения Введенского сельского округа</w:t>
      </w:r>
    </w:p>
    <w:bookmarkEnd w:id="53"/>
    <w:bookmarkStart w:name="z9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63246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физических лиц сел Сосна, Харьковское Мендыкаринского района 362 гектара и маршрут прогона скота населения Сосновского сельского округа</w:t>
      </w:r>
    </w:p>
    <w:bookmarkEnd w:id="55"/>
    <w:bookmarkStart w:name="z10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30480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физических лиц села Каскат Мендыкаринского района 238,4 гектара и маршрут прогона/ провоза скота населения Ломоносовского сельского округа</w:t>
      </w:r>
    </w:p>
    <w:bookmarkEnd w:id="57"/>
    <w:bookmarkStart w:name="z10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36322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физических лиц села Красная Пресня Мендыкаринского района 1035 гектаров и маршрут прогона/ провоза скота населения Краснопресненского сельского округа</w:t>
      </w:r>
    </w:p>
    <w:bookmarkEnd w:id="59"/>
    <w:bookmarkStart w:name="z10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27559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физических лиц сел Степановка, Архиповка, Михайловка и Боровское Мендыкаринского района 1439 гектаров и маршрут прогона/ провоза скота населения Михайловского сельского округа и села Боровское</w:t>
      </w:r>
    </w:p>
    <w:bookmarkEnd w:id="61"/>
    <w:bookmarkStart w:name="z10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1882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2024 - 2025 годы</w:t>
            </w:r>
          </w:p>
        </w:tc>
      </w:tr>
    </w:tbl>
    <w:bookmarkStart w:name="z11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2025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Каракогинский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Краснопресненский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Ломоносовский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Тенизовское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cело Боровское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header.xml" Type="http://schemas.openxmlformats.org/officeDocument/2006/relationships/header" Id="rId3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