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835c" w14:textId="77a8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Тобыл, сельских округов Костанайского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27 декабря 2024 года № 243.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Тобыл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- 2195135,2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- 702270,9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- 6005,6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- 56207,8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- 1430650,9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- 2299807,4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-104672,2 тысячи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- 104672,2 тысячи тенге, в том числе по: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- 104672,2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Айсаринского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- 204519,3 тысячи тенге, в том числе по: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- 28809,0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- 385,0 тысяч тенге;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- 2092,0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- 173233,3 тысячи тенге;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- 208047,6 тысячи тенге;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-3528,3 тысячи тенге;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- 3528,3 тысячи тенге, в том числе по: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- 3528,3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Айсаринского сельского округа предусмотрен объем субвенций, передаваемых из районного бюджета на 2025 год в сумме 7885,0 тысяч тенге.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Александровского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- 252968,1 тысячи тенге, в том числе по: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- 20163,0 тысячи тенге;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- 150,0 тысяч тенге;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- 10464,0 тысячи тенге;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- 222191,1 тысячи тенге;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- 255380,8 тысячи тенге;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-2412,7 тысячи тенге;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- 2412,7 тысячи тенге, в том числе по: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- 2412,7 тысячи тенге.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Александровского сельского округа предусмотрен объем субвенций, передаваемых из районного бюджета на 2025 год в сумме 6500,0 тысяч тенге.</w:t>
      </w:r>
    </w:p>
    <w:bookmarkEnd w:id="53"/>
    <w:bookmarkStart w:name="z4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Белозерского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- 47267,7 тысячи тенге, в том числе по: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- 11963,2 тысячи тенге;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- 489,3 тысячи тенге;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- 620,5 тысячи тенге;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- 34194,7 тысячи тенге;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- 48713,3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-1445,6 тысячи тенге;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- 1445,6 тысячи тенге, в том числе по: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- 1445,6 тысячи тенге.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Белозерского сельского округа предусмотрен объем субвенций, передаваемых из районного бюджета на 2025 год в сумме 15150,0 тысяч тенге.</w:t>
      </w:r>
    </w:p>
    <w:bookmarkEnd w:id="71"/>
    <w:bookmarkStart w:name="z6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Владимировского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- 143406,5 тысячи тенге, в том числе по: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- 16068,0 тысяч тенге;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- 242,0 тысячи тенге;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- 3362,6 тысячи тенге;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- 123733,9 тысячи тенге;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- 147065,3 тысячи тенге;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-3658,8 тысячи тенге;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- 3658,8 тысячи тенге, в том числе по:</w:t>
      </w:r>
    </w:p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- 3658,8 тысячи тенге.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Владимировского сельского округа предусмотрен объем субвенций, передаваемых из районного бюджета на 2025 год в сумме 21295,0 тысяч тенге.</w:t>
      </w:r>
    </w:p>
    <w:bookmarkEnd w:id="88"/>
    <w:bookmarkStart w:name="z7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Жамбылского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- 358357,4 тысячи тенге, в том числе по: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- 22556,5 тысячи тенге;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- 672,5 тысячи тенге;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- 335128,4 тысячи тенге;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- 359306,9 тысячи тенге;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-949,5 тысячи тенге;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- 949,5 тысячи тенге, в том числе по: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- 949,5 тысячи тенге.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Жамбылского сельского округа предусмотрен объем субвенций, передаваемых из районного бюджета на 2025 год в сумме 24934,0 тысячи тенге.</w:t>
      </w:r>
    </w:p>
    <w:bookmarkEnd w:id="107"/>
    <w:bookmarkStart w:name="z8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Ждановского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- 82704,4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- 11432,9 тысячи тенге;</w:t>
      </w:r>
    </w:p>
    <w:bookmarkStart w:name="z13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09"/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- 63,1 тысячи тенге;</w:t>
      </w:r>
    </w:p>
    <w:bookmarkEnd w:id="110"/>
    <w:bookmarkStart w:name="z13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- 71208,4 тысячи тенге;</w:t>
      </w:r>
    </w:p>
    <w:bookmarkEnd w:id="111"/>
    <w:bookmarkStart w:name="z13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- 83551,3 тысячи тенге;</w:t>
      </w:r>
    </w:p>
    <w:bookmarkEnd w:id="112"/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13"/>
    <w:bookmarkStart w:name="z13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4"/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5"/>
    <w:bookmarkStart w:name="z13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16"/>
    <w:bookmarkStart w:name="z13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17"/>
    <w:bookmarkStart w:name="z13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18"/>
    <w:bookmarkStart w:name="z14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-846,9 тысячи тенге;</w:t>
      </w:r>
    </w:p>
    <w:bookmarkEnd w:id="119"/>
    <w:bookmarkStart w:name="z14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- 846,9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Start w:name="z14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21"/>
    <w:bookmarkStart w:name="z14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- 846,9 тысячи тенге.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бюджете Ждановского сельского округа предусмотрен объем субвенций, передаваемых из районного бюджета на 2025 год в сумме 23925,0 тысяч тенге.</w:t>
      </w:r>
    </w:p>
    <w:bookmarkEnd w:id="123"/>
    <w:bookmarkStart w:name="z10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Заречного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4"/>
    <w:bookmarkStart w:name="z14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- 704289,2 тысячи тенге, в том числе по:</w:t>
      </w:r>
    </w:p>
    <w:bookmarkEnd w:id="125"/>
    <w:bookmarkStart w:name="z14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- 201452,5 тысячи тенге;</w:t>
      </w:r>
    </w:p>
    <w:bookmarkEnd w:id="126"/>
    <w:bookmarkStart w:name="z15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- 18,5 тысячи тенге;</w:t>
      </w:r>
    </w:p>
    <w:bookmarkEnd w:id="127"/>
    <w:bookmarkStart w:name="z15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- 26212,0 тысячи тенге;</w:t>
      </w:r>
    </w:p>
    <w:bookmarkEnd w:id="128"/>
    <w:bookmarkStart w:name="z15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- 476606,2 тысячи тенге;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- 726069,3 тысячи тенге;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Start w:name="z1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3"/>
    <w:bookmarkStart w:name="z1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34"/>
    <w:bookmarkStart w:name="z1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35"/>
    <w:bookmarkStart w:name="z1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-21780,1 тысячи тенге;</w:t>
      </w:r>
    </w:p>
    <w:bookmarkEnd w:id="136"/>
    <w:bookmarkStart w:name="z1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37"/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- 21780,1 тысячи тенге, в том числе по:</w:t>
      </w:r>
    </w:p>
    <w:bookmarkEnd w:id="138"/>
    <w:bookmarkStart w:name="z16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39"/>
    <w:bookmarkStart w:name="z16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40"/>
    <w:bookmarkStart w:name="z16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- 21780,1 тысячи тенге.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Майкольского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- 80505,8 тысячи тенге, в том числе по: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- 23862,5 тысячи тенге;</w:t>
      </w:r>
    </w:p>
    <w:bookmarkStart w:name="z17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- 182,1 тысячи тенге;</w:t>
      </w:r>
    </w:p>
    <w:bookmarkEnd w:id="144"/>
    <w:bookmarkStart w:name="z17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- 6909,4 тысячи тенге;</w:t>
      </w:r>
    </w:p>
    <w:bookmarkEnd w:id="145"/>
    <w:bookmarkStart w:name="z17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- 49551,8 тысячи тенге;</w:t>
      </w:r>
    </w:p>
    <w:bookmarkEnd w:id="146"/>
    <w:bookmarkStart w:name="z17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- 83354,7 тысячи тенге;</w:t>
      </w:r>
    </w:p>
    <w:bookmarkEnd w:id="147"/>
    <w:bookmarkStart w:name="z17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48"/>
    <w:bookmarkStart w:name="z17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49"/>
    <w:bookmarkStart w:name="z17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50"/>
    <w:bookmarkStart w:name="z17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51"/>
    <w:bookmarkStart w:name="z17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53"/>
    <w:bookmarkStart w:name="z18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-2848,9 тысячи тенге;</w:t>
      </w:r>
    </w:p>
    <w:bookmarkEnd w:id="154"/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- 2848,9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- 2848,9 тысячи тенге.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Учесть, что в бюджете Майкольского сельского округа предусмотрен объем субвенций, передаваемых из районного бюджета на 2025 год в сумме 14360,0 тысяч тенге.</w:t>
      </w:r>
    </w:p>
    <w:bookmarkEnd w:id="158"/>
    <w:bookmarkStart w:name="z12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Московского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- 271933,6 тысячи тенге, в том числе по: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- 22766,0 тысяч тенге;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- 249167,6 тысячи тенге;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- 277834,4 тысячи тенге;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-5900,8 тысячи тенге;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- 5900,8 тысячи тенге, в том числе по: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- 5900,8 тысячи тенге.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Учесть, что в бюджете Московского сельского округа предусмотрен объем субвенций, передаваемых из районного бюджета на 2025 год в сумме 5106,0 тысяч тенге.</w:t>
      </w:r>
    </w:p>
    <w:bookmarkEnd w:id="177"/>
    <w:bookmarkStart w:name="z1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Мичуринского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- 308233,2 тысячи тенге, в том числе по: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- 140514,2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- 5657,9 тысячи тенге;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- 162061,1 тысячи тенге;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- 310650,8 тысячи тенге;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84"/>
    <w:bookmarkStart w:name="z21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-2417,6 тысячи тенге;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- 2417,6 тысячи тенге, в том числе по: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- 2417,6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Надеждинского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92"/>
    <w:bookmarkStart w:name="z22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- 151232,0 тысячи тенге, в том числе по:</w:t>
      </w:r>
    </w:p>
    <w:bookmarkEnd w:id="193"/>
    <w:bookmarkStart w:name="z22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- 22373,6 тысячи тенге;</w:t>
      </w:r>
    </w:p>
    <w:bookmarkEnd w:id="194"/>
    <w:bookmarkStart w:name="z23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- 328,4 тысячи тенге;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- 127530,0 тысяч тенге;</w:t>
      </w:r>
    </w:p>
    <w:bookmarkStart w:name="z23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- 155982,5 тысячи тенге;</w:t>
      </w:r>
    </w:p>
    <w:bookmarkEnd w:id="196"/>
    <w:bookmarkStart w:name="z23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97"/>
    <w:bookmarkStart w:name="z23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98"/>
    <w:bookmarkStart w:name="z23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99"/>
    <w:bookmarkStart w:name="z23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-4750,5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- 4750,5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- 4750,5 тысячи тенге.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Озерного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2"/>
    <w:bookmarkStart w:name="z24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- 174326,1 тысячи тенге, в том числе по:</w:t>
      </w:r>
    </w:p>
    <w:bookmarkEnd w:id="203"/>
    <w:bookmarkStart w:name="z24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- 17175,8 тысячи тенге;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- 471,1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- 1472,1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- 155207,1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- 180867,6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-6541,5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- 6541,5 тысячи тенге, в том числе по:</w:t>
      </w:r>
    </w:p>
    <w:bookmarkStart w:name="z26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05"/>
    <w:bookmarkStart w:name="z26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06"/>
    <w:bookmarkStart w:name="z26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- 6541,5 тысячи тенге.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Учесть, что в бюджете Озерного сельского округа предусмотрен объем субвенций, передаваемых из районного бюджета на 2025 год в сумме 18122,0 тысячи тенге.</w:t>
      </w:r>
    </w:p>
    <w:bookmarkEnd w:id="208"/>
    <w:bookmarkStart w:name="z18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Октябрьского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- 252861,9 тысячи тенге, в том числе по:</w:t>
      </w:r>
    </w:p>
    <w:bookmarkStart w:name="z2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- 41383,2 тысячи тенге;</w:t>
      </w:r>
    </w:p>
    <w:bookmarkEnd w:id="210"/>
    <w:bookmarkStart w:name="z2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- 109,2 тысячи тенге;</w:t>
      </w:r>
    </w:p>
    <w:bookmarkEnd w:id="211"/>
    <w:bookmarkStart w:name="z2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- 11846,6 тысячи тенге;</w:t>
      </w:r>
    </w:p>
    <w:bookmarkEnd w:id="212"/>
    <w:bookmarkStart w:name="z2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- 199522,9 тысячи тенге;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- 258787,3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-5925,4 тысячи тенге;</w:t>
      </w:r>
    </w:p>
    <w:bookmarkStart w:name="z28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14"/>
    <w:bookmarkStart w:name="z28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- 5925,4 тысячи тенге, в том числе по:</w:t>
      </w:r>
    </w:p>
    <w:bookmarkEnd w:id="215"/>
    <w:bookmarkStart w:name="z28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16"/>
    <w:bookmarkStart w:name="z28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End w:id="217"/>
    <w:bookmarkStart w:name="z28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- 5925,4 тысячи тенге.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Садчиковского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- 472284,9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- 26162,0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- 1266,4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- 444801,9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- 472432,1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Start w:name="z29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20"/>
    <w:bookmarkStart w:name="z30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-147,2 тысячи тенге;</w:t>
      </w:r>
    </w:p>
    <w:bookmarkEnd w:id="221"/>
    <w:bookmarkStart w:name="z30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22"/>
    <w:bookmarkStart w:name="z30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- 147,2 тысячи тенге, в том числе по:</w:t>
      </w:r>
    </w:p>
    <w:bookmarkEnd w:id="223"/>
    <w:bookmarkStart w:name="z30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bookmarkStart w:name="z30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- 147,2 тысячи тенге.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Учесть, что в бюджете Садчиковского сельского округа предусмотрен объем субвенций, передаваемых из районного бюджета на 2025 год в сумме 14936,0 тысяч тенге.</w:t>
      </w:r>
    </w:p>
    <w:bookmarkEnd w:id="226"/>
    <w:bookmarkStart w:name="z21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Утвердить бюджет Ульяновского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27"/>
    <w:bookmarkStart w:name="z30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- 81042,5 тысячи тенге, в том числе по:</w:t>
      </w:r>
    </w:p>
    <w:bookmarkEnd w:id="228"/>
    <w:bookmarkStart w:name="z30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- 3316,0 тысяч тенге;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- 77726,5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- 81094,7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Start w:name="z31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230"/>
    <w:bookmarkStart w:name="z31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приобретениям финансовых активов - 0,0 тысяч тенге;</w:t>
      </w:r>
    </w:p>
    <w:bookmarkEnd w:id="231"/>
    <w:bookmarkStart w:name="z31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финансовых активов государства - 0,0 тысяч тенге;</w:t>
      </w:r>
    </w:p>
    <w:bookmarkEnd w:id="232"/>
    <w:bookmarkStart w:name="z32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-52,2 тысячи тенге;</w:t>
      </w:r>
    </w:p>
    <w:bookmarkEnd w:id="233"/>
    <w:bookmarkStart w:name="z32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- 0,0 тысяч тенге;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- 52,2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погашению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- 52,2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Учесть, что в бюджете Ульяновского сельского округа предусмотрен объем субвенций, передаваемых из районного бюджета на 2025 год в сумме 26389,0 тысяч тенге.</w:t>
      </w:r>
    </w:p>
    <w:bookmarkEnd w:id="235"/>
    <w:bookmarkStart w:name="z22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Настоящее решение вводится в действие с 1 января 2025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39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2025 год</w:t>
      </w:r>
    </w:p>
    <w:bookmarkEnd w:id="237"/>
    <w:bookmarkStart w:name="z23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2299807,4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Костанайского района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683980,4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43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Тобыл на 2027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6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2025 год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55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2026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61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Айсаринского сельского округа на 2027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72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2025 год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– в редакции решения маслихата Костанайского района Костанайской области от 09.07.2025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актовов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79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Александровского сельского округа на 2027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9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2026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29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Белозерского сельского округа на 2027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– в редакции решения маслихата Костанайского района Костанайской области от 09.07.2025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актовов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1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Владимировского сельского округа на 2027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27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3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45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2026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5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Ждановского сельского округа на 2027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2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2025 год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– в редакции решения маслихата Костанайского района Костанайской области от 09.07.2025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актовов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6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на 2027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8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2026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8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Майкольского сельского округа на 2027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39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2026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0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Московского сельского округа на 2027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17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2026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23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2027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51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2026 год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– в редакции решения маслихата Костанайского района Костанайской области от 09.07.2025 </w:t>
      </w:r>
      <w:r>
        <w:rPr>
          <w:rFonts w:ascii="Times New Roman"/>
          <w:b w:val="false"/>
          <w:i w:val="false"/>
          <w:color w:val="ff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актовов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41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Надеждинского сельского округа на 2027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82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2025 год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53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2026 год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5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2027 год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7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2026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7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Октябрьского сельского округа на 2027 год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89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2026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49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Садчиковского сельского округа на 2027 год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маслихата Костанайского района Костанайской области от 18.12.2025 </w:t>
      </w:r>
      <w:r>
        <w:rPr>
          <w:rFonts w:ascii="Times New Roman"/>
          <w:b w:val="false"/>
          <w:i w:val="false"/>
          <w:color w:val="ff0000"/>
          <w:sz w:val="28"/>
        </w:rPr>
        <w:t>№ 317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кретиты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507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2026 год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Костанайского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</w:tbl>
    <w:bookmarkStart w:name="z513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Ульяновского сельского округа на 2027 год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