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e1c7" w14:textId="3c4e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декабря 2024 года № 240.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Костанайского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- 28362052,6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- 7516941,0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- 1034353,0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- 49813,0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- 19760945,6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- 33323186,5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- 30233,0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- 141552,0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- 111319,0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- 253187,4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- 253187,4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-5244554,3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- 5244554,3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- 4277302,0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- 111319,0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- 1078571,3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Костанайского района Костанайской области от 13.10.2025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бюджетных изъятий, передаваемых в областной бюджет в сумме 4616277,0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города Тобыл, сельских округов: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города Тобыл, сельских округов на 2025 год в сумме 178602,0 тысячи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- 7885,0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- 6500,0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- 15150,0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- 21295,0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- 24934,0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- 23925,0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- 14360,0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- 5106,0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- 18122,0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- 14936,0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- 26389,0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города Тобыл, сельских округов на 2026 год в сумме 323950,0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- 30904,0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- 23960,0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- 20533,0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- 31332,0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- 37813,0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- 29452,0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- 0,0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- 25800,0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- 14142,0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- 0,0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- 8747,0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- 40608,0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- 25355,0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- 35304,0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города Тобыл, сельских округов на 2027 год в сумме 323106,0 тысяч тенге, в том числе: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Тобыл - 0,0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Айсаринского сельского округа - 30760,0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Александровского сельского округа - 23505,0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Белозерского сельского округа - 20847,0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- 31110,0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- 37913,0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Ждановского сельского округа - 29959,0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- 0,0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- 26725,0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- 12990,0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- 0,0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Надеждинского сельского округа - 7469,0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Озерного сельского округа - 41362,0 тысячи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- 0,0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- 24721,0 тысяча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Ульяновского сельского округа - 35745,0 тысяч тенге.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погашение бюджетных кредитов, выданных из областного бюджета бюджетам местных исполнительных органов района, в сумме 111319,0 тысяч тенге.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Костанайского района на 2025 год в сумме 20000,0 тысяч тенге.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Костанайского района Костанайской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5244554,3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Костанайского района Костанайской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Костанайского района Костанайской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