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ed43" w14:textId="bade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27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Челгашинского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0,2496 гектар, расположенный на территории села Челгаши, Челгашинского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Челгашинского сельского округа Карасуского района от 7 ноября 2023 года № 6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