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2462" w14:textId="e4a2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Карасуского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31 декабря 2024 года № 196.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Айдарлинского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39 158,1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16 298,0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4 691,0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18 169,1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45 295,5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6 137,4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Карасуского района Костанайской области от 28.10.2025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28.10.2025).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Айдарлинского сельского округа предусмотрен объем субвенций, передаваемых из районного бюджета на 2025 год в сумме 13 858,0 тысяч тенге.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Жалгыскан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282 795,3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275 520,3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285 803,4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- 3 008,1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3 008,1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Жалгыскан предусмотрен объем субвенций, передаваемых из районного бюджета на 2025 год в сумме 17 197,0 тысяч тенге.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36 449,0 тысяч тенге, в том числе по: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35 699,9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749,1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49 801,3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- 13 352,3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13 352,3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Ильичевского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38 064,6 тысяч тенге, в том числе по: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13 681,0 тысяча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24 383,6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45 985,9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- 7 921,3 тысяча тенге;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7 921,3 тысяча тенге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Ильичевского сельского округа предусмотрен объем субвенций, передаваемых из районного бюджета на 2025 год в сумме 18 560,0 тысяч тенге.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Карамырзинского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206 471,9 тысяч тенге, в том числе по: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13 210,0 тысяч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5,0 тысяч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313,9 тысячи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192 943,0 тысячи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212 400,7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- 5 928,8 тысяч тенге;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5 928,8 тысяч тенге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Карамырзинского сельского округа предусмотрен объем субвенций, передаваемых из районного бюджета на 2025 год в сумме 14 556,0 тысяч тенге.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198 631,6 тысяча тенге, в том числе по: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93 171,0 тысяча тенге;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395,0 тысяч тенге;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7 097,0 тысяч тенге;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97 968,6 тысяч тенге;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224 506,9 тысяч тенге;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- 25 875,3 тысяч тенге;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25 875,3 тысяч тенге.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Карасуского сельского округа предусмотрен объем субвенций, передаваемых из районного бюджета на 2025 год в сумме 26 930,0 тысяч тенге.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бюджет Койбагарского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46 185,1 тысяч тенге, в том числе по: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15 043,2 тысяч тенге;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196,8 тысяч тенге;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30 945,1 тысяч тенге;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51 969,6 тысяч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- 5 784,5 тысячи тенге;</w:t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5 784,5 тысячи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Койбагарского сельского округа предусмотрен объем субвенций, передаваемых из районного бюджета на 2025 год в сумме 20 956,0 тысяч тенге.</w:t>
      </w:r>
    </w:p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Люблинского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32 247,4 тысяч тенге, в том числе по: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15 401,0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16 846,4 тысяч тенге;</w:t>
      </w:r>
    </w:p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39 759,9 тысяч тенге;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- 7 512,5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7 512,5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Люблинского сельского округа предусмотрен объем субвенций, передаваемых из районного бюджета на 2025 год в сумме 13 981,0 тысяча тенге.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Новопавловка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32 461,4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28 777,1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32 920,5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- 459,1 тысяч тенге;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459,1 тысяч тенге.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села Новопавловка предусмотрен объем субвенций, передаваемых из районного бюджета на 2025 год в сумме 28 501,0 тысяча тенге.</w:t>
      </w:r>
    </w:p>
    <w:bookmarkEnd w:id="80"/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Октябрьского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68 956,5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13 768,5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99 682,6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- 30 726,1 тысяч тенге;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30 726,1 тысяч тенге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Октябрьского сельского округа предусмотрен объем субвенций, передаваемых из районного бюджета на 2025 год в сумме 9 352,0 тысячи тенге.</w:t>
      </w:r>
    </w:p>
    <w:bookmarkEnd w:id="84"/>
    <w:bookmarkStart w:name="z1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Утвердить бюджет Ушаковского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40 177,1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31 219,1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маслихата Карасуского района Костанайской области от 28.10.2025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28.10.2025).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в бюджете Ушаковского сельского округа предусмотрен объем субвенций, передаваемых из районного бюджета на 2025 год в сумме 21 486,0 тысяч тенге.</w:t>
      </w:r>
    </w:p>
    <w:bookmarkStart w:name="z1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Утвердить бюджет Челгашинского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6"/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87 600,6 тысячи тенге, в том числе по: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41 047,9 тысяч тенге;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90"/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46 552,7 тысяч тенге;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98 791,2 тысяча тенге;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- 11 190,6 тысяч тенге;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- 11 190,6 тысяч тенге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Черняевского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42 510,1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35 861,1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маслихата Карасуского района Костанайской области от 29.04.2025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Черняевского сельского округа предусмотрен объем субвенций, передаваемых из районного бюджета на 2025 год в сумме 28 384,0 тысячи тенге.</w:t>
      </w:r>
    </w:p>
    <w:bookmarkEnd w:id="97"/>
    <w:bookmarkStart w:name="z1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2025 года.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Карасуского района Костанайской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28.10.2025).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9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2026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0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2027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2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</w:p>
    <w:bookmarkEnd w:id="101"/>
    <w:bookmarkStart w:name="z1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102"/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2024 года </w:t>
      </w:r>
    </w:p>
    <w:bookmarkEnd w:id="103"/>
    <w:bookmarkStart w:name="z1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</w:t>
      </w:r>
    </w:p>
    <w:bookmarkEnd w:id="104"/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Жалгыскан на 2025 год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2026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2027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2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2024 года 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Жамбылского сельского округа на 2025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2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2024 года 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Ильичевского сельского округа на 2025 год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4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2026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4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2027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2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2024 года 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Карамырзинского сельского округа на 2025 год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5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2026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6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2027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2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</w:p>
    <w:bookmarkEnd w:id="128"/>
    <w:bookmarkStart w:name="z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129"/>
    <w:bookmarkStart w:name="z9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2024 года </w:t>
      </w:r>
    </w:p>
    <w:bookmarkEnd w:id="130"/>
    <w:bookmarkStart w:name="z9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</w:t>
      </w:r>
    </w:p>
    <w:bookmarkEnd w:id="131"/>
    <w:bookmarkStart w:name="z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Карасуского сельского округа на 2025 год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7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7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2027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2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Start w:name="z10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2024 года </w:t>
      </w:r>
    </w:p>
    <w:bookmarkEnd w:id="136"/>
    <w:bookmarkStart w:name="z10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</w:t>
      </w:r>
    </w:p>
    <w:bookmarkEnd w:id="137"/>
    <w:bookmarkStart w:name="z10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Койбагарского сельского округа на 2025 год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8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2026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9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2027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9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2025 год</w:t>
      </w:r>
    </w:p>
    <w:bookmarkEnd w:id="141"/>
    <w:bookmarkStart w:name="z2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0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2026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0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2027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2024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Новопавловка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1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2026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2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2027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2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</w:p>
    <w:bookmarkEnd w:id="148"/>
    <w:bookmarkStart w:name="z2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149"/>
    <w:bookmarkStart w:name="z2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2024 года </w:t>
      </w:r>
    </w:p>
    <w:bookmarkEnd w:id="150"/>
    <w:bookmarkStart w:name="z2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</w:t>
      </w:r>
    </w:p>
    <w:bookmarkEnd w:id="151"/>
    <w:bookmarkStart w:name="z2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Октябрьского сельского округа на 2025 год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</w:tbl>
    <w:bookmarkStart w:name="z3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29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2024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Октябрьского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в редакции решения маслихата Карасуского района Костанайской области от 09.07.2025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09.07.2025).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3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2027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2024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Ушаковского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маслихата Карасуского района Костанайской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28.10.2025).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4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2026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5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2027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</w:p>
    <w:bookmarkEnd w:id="158"/>
    <w:bookmarkStart w:name="z2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декабря 2024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Челгашинского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маслихата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15.12.2025).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6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2026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2027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2025 год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маслихата Карасуского района Костанайской области от 29.04.2025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7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2026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38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2027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