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7564" w14:textId="41f7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106 "О бюджетах сел и сельских округов Карасуского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марта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"О бюджетах сел и сельских округов Карасуского района на 2024-2026 годы" от 28 декабря 2023 года № 106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Айдарлинского сельского округа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32 544,0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148,0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19 590,0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40 826,2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- 8282,2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8282,2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Жалгыскан на 2024-2026 годы согласно приложениям 4, 5 и 6 к настоящему решению соответственно, в том числе на 2024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30 201,0 тысяча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5 223,0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24 978,0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30 574,5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- 373,5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373,5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Жамбылского сельского округа на 2024-2026 годы согласно приложениям 7, 8 и 9 к настоящему решению соответственно, в том числе на 2024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307 668,0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24 628,0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283 040,0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321 960,4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- 14 292,4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14 292,4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Ильичевского сельского округа на 2024-2026 годы согласно приложениям 10, 11 и 12 к настоящему решению соответственно, в том числе на 2024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153 639,7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8 713,0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144 926,7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158 695,6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- 5055,9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5055,9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Карамырзинского сельского округа на 2024-2026 годы согласно приложениям 13, 14 и 15 к настоящему решению соответственно, в том числе на 2024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139 304,0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7 326,0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131 978,0 тысячи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143 103,5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- 3 799,5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3 799,5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2024-2026 годы согласно приложениям 16, 17 и 18 к настоящему решению соответственно, в том числе на 2024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313 491,0 тысяча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76 674,0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373,0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236 086,0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334 316,8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- 20 825,8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20 825,0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Койбагарского сельского округа на 2024-2026 годы согласно приложениям 19, 20 и 21 к настоящему решению соответственно, в том числе на 2024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87 471,0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9 873,0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77 211,0 тысяча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89 712,7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- 2 241,7 тысяча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2 241,7 тысяча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Люблинского сельского округа на 2024-2026 годы согласно приложениям 22, 23 и 24 к настоящему решению соответственно, в том числе на 2024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185 926,2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11 074,0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174 852,2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191 141,3 тысяча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- 5 215,1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5 215,1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Новопавловка на 2024-2026 годы согласно приложениям 25, 26 и 27 к настоящему решению соответственно, в том числе на 2024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193 690,9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2 470,0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51,0 тысяча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191 169,9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194 164,3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- 473,4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473,4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Октябрьского сельского округа на 2024-2026 годы согласно приложениям 28, 29 и 30 к настоящему решению соответственно, в том числе на 2024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73 636,0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40 474,0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842,0 тысячи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32 320,0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84 789,0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- 11 153,0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11 153,0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Ушаковского сельского округа на 2024-2026 годы согласно приложениям 31, 32 и 33 к настоящему решению соответственно, в том числе на 2024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27 019,0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9 736,0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17 283,0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34 635,1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- 7616,1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7 616,1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Челгашинского сельского округа на 2024-2026 годы согласно приложениям 34, 35 и 36 к настоящему решению соответственно, в том числе на 2024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152 681,0 тысяча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18 463,0 тысячи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134 218,0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166 453,9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- 13 772,9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13 772,9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Черняевского сельского округа на 2024-2026 годы согласно приложениям 37, 38 и 39 к настоящему решению соответственно, в том числе на 2024 год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54 994,0 тысячи тенге, в том числе по: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5 499,0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49 495,0 тысяч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57 709,1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- 2 715,1 тысяч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2 715,1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9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2024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0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2024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1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2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2024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3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2024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4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5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6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2024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7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2024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8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2024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2024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29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2024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2024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31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2024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