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a8d6c" w14:textId="90a8d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2024 году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Карасуского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8 января 2024 года № 109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29 июня 2023 года № 126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Карасуский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Предоставить в 2024 году меры социальной поддержки в виде подъемного пособия и бюджетного кредита на приобретение или строительство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с учетом ограничений, предусмотренных пунктом 12 </w:t>
      </w:r>
      <w:r>
        <w:rPr>
          <w:rFonts w:ascii="Times New Roman"/>
          <w:b w:val="false"/>
          <w:i w:val="false"/>
          <w:color w:val="000000"/>
          <w:sz w:val="28"/>
        </w:rPr>
        <w:t>статьи 56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Казахстан", прибывшим для работы и проживания в сельские населенные пункты Карасуского района: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для специалистов, прибывших: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пункты, являющиеся административными центрами района в сумме, не превышающей две тысячи пятисоткратного размера месячного расчетного показателя;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 в сумме, не превышающей две тысячи кратного размера месячного расчетного показателя.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подлежит официальному опубликованию и вводится в действие с 1 января 2024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Карасуского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