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8f4d9" w14:textId="408f4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акима Карасуского района от 27 декабря 2023 года № 3 "Об объявлении чрезвычайной ситуации местного масштаба природного характера на территории Карасуского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Карасуского района Костанайской области от 28 марта 2024 года № 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правовых актах", протоколом внеочередного заседания комиссии по предупреждению и ликвидации чрезвычайной ситуации Карасуского района от 27 марта 2024 года № 2 аким Карасуского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Карасуского района от 27 декабря 2023 года № 3 "Об объявлении чрезвычайной ситуации местного масштаба природного характера на территории Карасуского района".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Карасуского района"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решения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 - ресурсе акимата Карасуского района.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акима Карасуского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Турсунбаева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