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3081" w14:textId="e963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"Манас" села Лесное Карабалыкского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Лесное Карабалыкского района Костанайской области от 4 октября 2024 года № 11. Утратило силу решением акима села Лесное Карабалыкского района Костанайской области от 3 февраля 2025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Лесное Карабалыкского района Костанайской области от 03.02.2025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2 октября 2024 года № 01-20/328 акима села Лесное Карабалыкского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"Манас" села Лесное Карабалыкского района Костанайской области, в связи с возникновением заболевания бруцеллеза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"Карабалыкская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санитарно-противоэпидемиологические и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Лесное"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Лесное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"Карабалыкская районная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2024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 врач по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Карабалыкскому району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ветеринарии акимата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Ж. Душанов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 2024 года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предприятия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 Карабалыкского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 Управления ветеринарии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У. Тумурзин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 2024 года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регионального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"Карабалыкское районное Управление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 - эпидемиологического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С. Каратаев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2024 года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