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5dd4" w14:textId="edf5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поселка, сельских округов Карабалыкского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27 декабря 2024 года № 172.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поселка Карабалык на 2025-2027 годы согласно приложениям 1, 2 и 3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820 357,3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320 351,0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26 000,0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473 656,3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845 349,6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-24 992,3 тысячи тенге;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24 992,3 тысячи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поселка Карабалык предусмотрен объем субвенций, передаваемых из районного бюджета на 2025 год в сумме 63 389,0 тысяч тенге.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Утвердить бюджет Белоглинского сельского округа на 2025-2027 годы согласно приложениям 4, 5 и 6 соответственно, в том числе на 2025 год в следующих объемах: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202 128,7 тысяч тенге, в том числе по: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9 733,0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192 395,7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203 062,8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934,1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Белоглинского сельского округа предусмотрен объем субвенций, передаваемых из районного бюджета на 2025 год в сумме 26 225,0 тысяч тенге.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Босколь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36 583,9 тысячи тенге, в том числе по: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8 571,0 тысяча тенге;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28 012,9 тысяч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38 625,2 тысяч тенге;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-2 041,3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2 041,3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Карабалыкского района Костанайской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села Босколь предусмотрен объем субвенций, передаваемых из районного бюджета на 2025 год в сумме 27 922,0 тысячи тенге.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Бурли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43 166,5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6 988,0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36 178,5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44 532,1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Карабалыкского района Костанайской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села Бурли предусмотрен объем субвенций, передаваемых из районного бюджета на 2025 год в сумме 35 303,0 тысячи тенге.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Лесное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24 388,9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20 954,9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25 000,1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Карабалыкского района Костанайской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села Лесное предусмотрен объем субвенций, передаваемых из районного бюджета на 2025 год в сумме 20 864,0 тысячи тенге.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Михайловского сельского округа на 2025-2027 годы согласно приложениям 16, 17 и 18 соответственно, в том числе на 2025 год в следующих объемах: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35 684,9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10 313,0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25 371,9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38 773,9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-3 089,0 тысяч тенге;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3 089,0 тысяч тенге.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Михайловского сельского округа предусмотрен объем субвенций, передаваемых из районного бюджета на 2025 год в сумме 20 481,0 тысяча тенге.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бюджет Новотроицкого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47 800,9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13 258,0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34 542,9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53 093,7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-5 292,8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5 292,8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Карабалыкского района Костанайской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Новотроицкого сельского округа предусмотрен объем субвенций, передаваемых из районного бюджета на 2025 год в сумме 20 802,0 тысячи тенге.</w:t>
      </w:r>
    </w:p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Победа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38 221,9 тысяча тенге, в том числе по: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2 007,0 тысяч тенге;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36 214,9 тысяч тенге;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38 836,3 тысяч тенге;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Карабалыкского района Костанайской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села Победа предусмотрен объем субвенций, передаваемых из районного бюджета на 2025 год в сумме 29 724,0 тысячи тенге.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Урнекского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9"/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31 914,9 тысяч тенге, в том числе по:</w:t>
      </w:r>
    </w:p>
    <w:bookmarkEnd w:id="40"/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3 553,0 тысячи тенге;</w:t>
      </w:r>
    </w:p>
    <w:bookmarkEnd w:id="41"/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28 361,9 тысяча тенге;</w:t>
      </w:r>
    </w:p>
    <w:bookmarkEnd w:id="42"/>
    <w:bookmarkStart w:name="z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32 049,1 тысяч тенге;</w:t>
      </w:r>
    </w:p>
    <w:bookmarkEnd w:id="43"/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134,2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Карабалыкского района Костанайской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Урнекского сельского округа предусмотрен объем субвенций, передаваемых из районного бюджета на 2025 год в сумме 24 271,0 тысяча тенге.</w:t>
      </w:r>
    </w:p>
    <w:bookmarkEnd w:id="45"/>
    <w:bookmarkStart w:name="z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Кособинского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6"/>
    <w:bookmarkStart w:name="z1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35 331,5 тысяча тенге, в том числе по:</w:t>
      </w:r>
    </w:p>
    <w:bookmarkEnd w:id="47"/>
    <w:bookmarkStart w:name="z10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16 940,0 тысяч тенге;</w:t>
      </w:r>
    </w:p>
    <w:bookmarkEnd w:id="48"/>
    <w:bookmarkStart w:name="z10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18 391,5 тысяча тенге;</w:t>
      </w:r>
    </w:p>
    <w:bookmarkEnd w:id="49"/>
    <w:bookmarkStart w:name="z1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37 660,1 тысяч тенге;</w:t>
      </w:r>
    </w:p>
    <w:bookmarkEnd w:id="50"/>
    <w:bookmarkStart w:name="z1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2 328,6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маслихата Карабалыкского района Костанайской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Кособинского сельского округа предусмотрен объем субвенций, передаваемых из районного бюджета на 2025 год в сумме 18 316,0 тысяч тенге.</w:t>
      </w:r>
    </w:p>
    <w:bookmarkEnd w:id="52"/>
    <w:bookmarkStart w:name="z1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Утвердить бюджет Смирновского сельского округа на 2025-2027 годы согласно приложениям 31, 32 и 33 соответственно, в том числе на 2025 год в следующих объемах:</w:t>
      </w:r>
    </w:p>
    <w:bookmarkEnd w:id="53"/>
    <w:bookmarkStart w:name="z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207 585,5 тысяч тенге, в том числе по:</w:t>
      </w:r>
    </w:p>
    <w:bookmarkEnd w:id="54"/>
    <w:bookmarkStart w:name="z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7 164,0 тысячи тенге;</w:t>
      </w:r>
    </w:p>
    <w:bookmarkEnd w:id="55"/>
    <w:bookmarkStart w:name="z4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200 421,5 тысяча тенге;</w:t>
      </w:r>
    </w:p>
    <w:bookmarkEnd w:id="56"/>
    <w:bookmarkStart w:name="z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209 089,5 тысяч тенге;</w:t>
      </w:r>
    </w:p>
    <w:bookmarkEnd w:id="57"/>
    <w:bookmarkStart w:name="z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-1 504,0 тысячи тенге;</w:t>
      </w:r>
    </w:p>
    <w:bookmarkStart w:name="z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1 504,0 тысячи тенге.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Смирновского сельского округа предусмотрен объем субвенций, передаваемых из районного бюджета на 2025 год в сумме 34 350,0 тысяч тенге.</w:t>
      </w:r>
    </w:p>
    <w:bookmarkStart w:name="z1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Станционного сельского округа на 2025-2027 годы согласно приложению 34, 35 и 36 соответственно, в том числе на 2025 год в следующих объемах:</w:t>
      </w:r>
    </w:p>
    <w:bookmarkEnd w:id="60"/>
    <w:bookmarkStart w:name="z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151 982,4 тысячи тенге, в том числе по:</w:t>
      </w:r>
    </w:p>
    <w:bookmarkEnd w:id="61"/>
    <w:bookmarkStart w:name="z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15 270,0 тысяч тенге;</w:t>
      </w:r>
    </w:p>
    <w:bookmarkEnd w:id="62"/>
    <w:bookmarkStart w:name="z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136 712,4 тысяч тенге;</w:t>
      </w:r>
    </w:p>
    <w:bookmarkEnd w:id="63"/>
    <w:bookmarkStart w:name="z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154 689,8 тысяч тенге;</w:t>
      </w:r>
    </w:p>
    <w:bookmarkEnd w:id="64"/>
    <w:bookmarkStart w:name="z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-2 707,4 тысяч тенге;</w:t>
      </w:r>
    </w:p>
    <w:bookmarkStart w:name="z5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2 707,4 тысяч тенге.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Станционного сельского округа предусмотрен объем субвенций, передаваемых из районного бюджета на 2025 год в сумме 25 988,0 тысяч тенге.</w:t>
      </w:r>
    </w:p>
    <w:bookmarkEnd w:id="67"/>
    <w:bookmarkStart w:name="z1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Тогузакского сельского округа на 2025-2027 годы согласно приложениям 37, 38 и 39 соответственно, в том числе на 2025 год в следующих объемах:</w:t>
      </w:r>
    </w:p>
    <w:bookmarkEnd w:id="68"/>
    <w:bookmarkStart w:name="z6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80 184,5 тысячи тенге, в том числе по:</w:t>
      </w:r>
    </w:p>
    <w:bookmarkEnd w:id="69"/>
    <w:bookmarkStart w:name="z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31 117,0 тысяч тенге;</w:t>
      </w:r>
    </w:p>
    <w:bookmarkEnd w:id="70"/>
    <w:bookmarkStart w:name="z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49 067,5 тысяч тенге;</w:t>
      </w:r>
    </w:p>
    <w:bookmarkEnd w:id="71"/>
    <w:bookmarkStart w:name="z6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82 912,8 тысяч тенге;</w:t>
      </w:r>
    </w:p>
    <w:bookmarkEnd w:id="72"/>
    <w:bookmarkStart w:name="z6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-2 728,3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–2 728,3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Тогузакского сельского округа предусмотрен объем субвенций, передаваемых из районного бюджета на 2025 год в сумме 28 109,0 тысяч тенге.</w:t>
      </w:r>
    </w:p>
    <w:bookmarkEnd w:id="74"/>
    <w:bookmarkStart w:name="z13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2025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6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2025 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820357,3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473656,3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473656,3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4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2026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5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2027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7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2025 год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6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2026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7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2027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7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Босколь Карабалыкского района на 2025 год</w:t>
      </w:r>
    </w:p>
    <w:bookmarkEnd w:id="83"/>
    <w:bookmarkStart w:name="z1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8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Босколь Карабалыкского района на 2026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Босколь Карабалыкского района на 2027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Бурли Карабалыкского района на 2025 год</w:t>
      </w:r>
    </w:p>
    <w:bookmarkEnd w:id="87"/>
    <w:bookmarkStart w:name="z1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Бурли Карабалыкского района на 2026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Бурли Карабалыкского района на 2027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8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Лесное Карабалыкского района на 2025 год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2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Лесное Карабалыкского района на 2026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2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Лесное Карабалыкского района на 2027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3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Карабалыкского района на 2025 год</w:t>
      </w:r>
    </w:p>
    <w:bookmarkEnd w:id="94"/>
    <w:bookmarkStart w:name="z2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3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Карабалыкского района на 2026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4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Карабалыкского района на 2027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9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Новотроицкого сельского округа Карабалыкского района на 2025 год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5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Новотроицкого сельского округа Карабалыкского района на 2026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6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Новотроицкого сельского округа Карабалыкского района на 2027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2025 год</w:t>
      </w:r>
    </w:p>
    <w:bookmarkEnd w:id="101"/>
    <w:bookmarkStart w:name="z27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Карабалыкского района Костанайской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7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2026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8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2027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8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Урнекского сельского округа Карабалыкского района на 2025 год</w:t>
      </w:r>
    </w:p>
    <w:bookmarkEnd w:id="105"/>
    <w:bookmarkStart w:name="z28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9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Урнекского сельского округа Карабалыкского района на 2026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9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Урнекского сельского округа Карабалыкского района на 2027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30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2025 год</w:t>
      </w:r>
    </w:p>
    <w:bookmarkEnd w:id="109"/>
    <w:bookmarkStart w:name="z30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31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2026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31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2027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Карабалыкского района на 2025 год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3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Карабалыкского района на 2026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33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Карабалыкского района на 2027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2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Станционного сельского округа Карабалыкского района на 2025 год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34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Станционного сельского округа Карабалыкского района на 2026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35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Станционного сельского округа Карабалыкского района на 2027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35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2025 год</w:t>
      </w:r>
    </w:p>
    <w:bookmarkEnd w:id="119"/>
    <w:bookmarkStart w:name="z3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маслихата Карабалыкского района Костанайской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36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2026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37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2027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