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b5c" w14:textId="c608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Карабалыкскому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мая 2024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(зарегистрировано в Реестре государственной регистрации нормативных правовых актов под № 20284),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Карабалыкскому району в сумме 39 (тридцать девять) тенге 1 тиын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