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f6e6" w14:textId="fc7f6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Смирновского сельского округа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15 февраля 2024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Карабалыкскийрайонный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раздельных сходов местного сообщества Смирновского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Смирновского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Карабалыкского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Смирновского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Б. Капанова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2024 года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Смирновского сельского округа Карабалыкского района Костанайской области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Смирновского сельского округа Карабалыкского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Смирновского сельского округа.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 в избрании представителей для участия в сходе местного сообщества;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 – 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4"/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Кособинского сельского округа подразделяется на участки (села).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Смирновского сельского округа.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Смирновского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Смирновского сельского округа или уполномоченным им лицом.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Смирновскогосельского округа или уполномоченное им лицо.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Смирновского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Смирновского сельского округа для регистрации.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</w:t>
            </w:r>
          </w:p>
        </w:tc>
      </w:tr>
    </w:tbl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сходе местного сообщества Смирновского сельского округа Карабалыкского района Костанайской области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Смирновка Смирновского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Рыбкино Смирновского сельского округа Карабалыкского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