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040f" w14:textId="e1e0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Урнекского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22 мая 2024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Урнекского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Урнекского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Урнекского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Урнекского сельского округа"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Урнекского сельского округа" (далее – аппарат акима) является государственным учреждением, обеспечивающим деятельность акима Урнекского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акима, его структура утверждаются акиматом района (города областного значения).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Урнекского сельского округа", 110911, Республика Казахстан, Костанайская область, Карабалыкский район, село Приречное, площадь Мира, 5.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 (городом областного значения).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сельского округа;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сельского округа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Урнекского сельского округа;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(города областного значения) и собранием местного сообщества снос аварийного жилья Урнекского сельского округа;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не имеет заместителя акима.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относится к коммунальной собственности Урнекского сельского округа (местного самоуправления).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сельского округа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