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88bc" w14:textId="d138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Дружба Камыстинского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Дружба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28828,5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27975,5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28934,9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Дружба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24791,0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24955,0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25197,0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2025 год отсутствует.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