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2f41" w14:textId="cec2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Адаевского сельского округа Камыстинского района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30 декабря 2024 года № 275.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Камыстинский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Камыстинского района Костанайской области от 30.06.2025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Адаевского сельского округа Камыстинского района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136585,8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23547,0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195,0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112664,8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147128,0 тысяч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-10542,2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10542,2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Камыстинского района Костанайской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2. Учесть, что в бюджете Адаевского сельского округа Камыстинского района предусмотрен объем субвенций, передаваемых из районного бюджета, в том числе на: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 в сумме 32651,0 тысяча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в сумме 28634,0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в сумме 28815,0 тысяч тенге.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Адаевского сельского округа Камыстинского района предусмотрен объем трансфертов, выделенных из районного и областного бюджета, в том числе на: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 в сумме 1883,0 тысячи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в сумме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в сумме 0,0 тысяч тенге.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4. Перечень бюджетных программ, не подлежащих секвестру в процессе исполнения сельских бюджетов на 2025 год отсутствует.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Адаевского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Камыстинского района Костанайской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Адаевского сельского округа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</w:t>
            </w:r>
          </w:p>
        </w:tc>
      </w:tr>
    </w:tbl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Адаевского сельского округа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