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b8e8" w14:textId="7ffb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Камыстинскому району на 2024 - 2028 годы</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5 марта 2024 года № 161</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Камыстинскому району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w:t>
            </w:r>
          </w:p>
        </w:tc>
      </w:tr>
    </w:tbl>
    <w:bookmarkStart w:name="z12" w:id="3"/>
    <w:p>
      <w:pPr>
        <w:spacing w:after="0"/>
        <w:ind w:left="0"/>
        <w:jc w:val="left"/>
      </w:pPr>
      <w:r>
        <w:rPr>
          <w:rFonts w:ascii="Times New Roman"/>
          <w:b/>
          <w:i w:val="false"/>
          <w:color w:val="000000"/>
        </w:rPr>
        <w:t xml:space="preserve"> ПРОГРАММА УПРАВЛЕНИЯ КОММУНАЛЬНЫМИ ОТХОДАМИ В КАМЫСТИНСКОМ РАЙОНЕ НА 2024-2028 ГОДЫ</w:t>
      </w:r>
    </w:p>
    <w:bookmarkEnd w:id="3"/>
    <w:bookmarkStart w:name="z13" w:id="4"/>
    <w:p>
      <w:pPr>
        <w:spacing w:after="0"/>
        <w:ind w:left="0"/>
        <w:jc w:val="left"/>
      </w:pPr>
      <w:r>
        <w:rPr>
          <w:rFonts w:ascii="Times New Roman"/>
          <w:b/>
          <w:i w:val="false"/>
          <w:color w:val="000000"/>
        </w:rPr>
        <w:t xml:space="preserve"> СОДЕРЖАНИЕ</w:t>
      </w:r>
    </w:p>
    <w:bookmarkEnd w:id="4"/>
    <w:bookmarkStart w:name="z14" w:id="5"/>
    <w:p>
      <w:pPr>
        <w:spacing w:after="0"/>
        <w:ind w:left="0"/>
        <w:jc w:val="both"/>
      </w:pPr>
      <w:r>
        <w:rPr>
          <w:rFonts w:ascii="Times New Roman"/>
          <w:b w:val="false"/>
          <w:i w:val="false"/>
          <w:color w:val="000000"/>
          <w:sz w:val="28"/>
        </w:rPr>
        <w:t>
      Определения и сокращения, используемые в программе 2</w:t>
      </w:r>
    </w:p>
    <w:bookmarkEnd w:id="5"/>
    <w:bookmarkStart w:name="z15" w:id="6"/>
    <w:p>
      <w:pPr>
        <w:spacing w:after="0"/>
        <w:ind w:left="0"/>
        <w:jc w:val="both"/>
      </w:pPr>
      <w:r>
        <w:rPr>
          <w:rFonts w:ascii="Times New Roman"/>
          <w:b w:val="false"/>
          <w:i w:val="false"/>
          <w:color w:val="000000"/>
          <w:sz w:val="28"/>
        </w:rPr>
        <w:t>
      1. Введение 4</w:t>
      </w:r>
    </w:p>
    <w:bookmarkEnd w:id="6"/>
    <w:bookmarkStart w:name="z16" w:id="7"/>
    <w:p>
      <w:pPr>
        <w:spacing w:after="0"/>
        <w:ind w:left="0"/>
        <w:jc w:val="both"/>
      </w:pPr>
      <w:r>
        <w:rPr>
          <w:rFonts w:ascii="Times New Roman"/>
          <w:b w:val="false"/>
          <w:i w:val="false"/>
          <w:color w:val="000000"/>
          <w:sz w:val="28"/>
        </w:rPr>
        <w:t>
      1.1. Общие сведения о Камыстинском районе 5</w:t>
      </w:r>
    </w:p>
    <w:bookmarkEnd w:id="7"/>
    <w:bookmarkStart w:name="z17" w:id="8"/>
    <w:p>
      <w:pPr>
        <w:spacing w:after="0"/>
        <w:ind w:left="0"/>
        <w:jc w:val="both"/>
      </w:pPr>
      <w:r>
        <w:rPr>
          <w:rFonts w:ascii="Times New Roman"/>
          <w:b w:val="false"/>
          <w:i w:val="false"/>
          <w:color w:val="000000"/>
          <w:sz w:val="28"/>
        </w:rPr>
        <w:t>
      1.2. Мероприятия по управлению отходами, заложенные в государственных стратегических документах 8</w:t>
      </w:r>
    </w:p>
    <w:bookmarkEnd w:id="8"/>
    <w:bookmarkStart w:name="z18" w:id="9"/>
    <w:p>
      <w:pPr>
        <w:spacing w:after="0"/>
        <w:ind w:left="0"/>
        <w:jc w:val="both"/>
      </w:pPr>
      <w:r>
        <w:rPr>
          <w:rFonts w:ascii="Times New Roman"/>
          <w:b w:val="false"/>
          <w:i w:val="false"/>
          <w:color w:val="000000"/>
          <w:sz w:val="28"/>
        </w:rPr>
        <w:t>
      1.3. Обоснование необходимости разработки ПУО 11</w:t>
      </w:r>
    </w:p>
    <w:bookmarkEnd w:id="9"/>
    <w:bookmarkStart w:name="z19" w:id="10"/>
    <w:p>
      <w:pPr>
        <w:spacing w:after="0"/>
        <w:ind w:left="0"/>
        <w:jc w:val="both"/>
      </w:pPr>
      <w:r>
        <w:rPr>
          <w:rFonts w:ascii="Times New Roman"/>
          <w:b w:val="false"/>
          <w:i w:val="false"/>
          <w:color w:val="000000"/>
          <w:sz w:val="28"/>
        </w:rPr>
        <w:t>
      2. Анализ текущего состояния управления коммунальными отходами 13</w:t>
      </w:r>
    </w:p>
    <w:bookmarkEnd w:id="10"/>
    <w:bookmarkStart w:name="z20" w:id="11"/>
    <w:p>
      <w:pPr>
        <w:spacing w:after="0"/>
        <w:ind w:left="0"/>
        <w:jc w:val="both"/>
      </w:pPr>
      <w:r>
        <w:rPr>
          <w:rFonts w:ascii="Times New Roman"/>
          <w:b w:val="false"/>
          <w:i w:val="false"/>
          <w:color w:val="000000"/>
          <w:sz w:val="28"/>
        </w:rPr>
        <w:t>
      2.1. Текущая ситуация по управлению отходами в районе 13</w:t>
      </w:r>
    </w:p>
    <w:bookmarkEnd w:id="11"/>
    <w:bookmarkStart w:name="z21" w:id="12"/>
    <w:p>
      <w:pPr>
        <w:spacing w:after="0"/>
        <w:ind w:left="0"/>
        <w:jc w:val="both"/>
      </w:pPr>
      <w:r>
        <w:rPr>
          <w:rFonts w:ascii="Times New Roman"/>
          <w:b w:val="false"/>
          <w:i w:val="false"/>
          <w:color w:val="000000"/>
          <w:sz w:val="28"/>
        </w:rPr>
        <w:t>
      2.2. Объемы образования коммунальных отходов 14</w:t>
      </w:r>
    </w:p>
    <w:bookmarkEnd w:id="12"/>
    <w:bookmarkStart w:name="z22" w:id="13"/>
    <w:p>
      <w:pPr>
        <w:spacing w:after="0"/>
        <w:ind w:left="0"/>
        <w:jc w:val="both"/>
      </w:pPr>
      <w:r>
        <w:rPr>
          <w:rFonts w:ascii="Times New Roman"/>
          <w:b w:val="false"/>
          <w:i w:val="false"/>
          <w:color w:val="000000"/>
          <w:sz w:val="28"/>
        </w:rPr>
        <w:t>
      2.3. Текущее управление коммунальными отходами в районе 19</w:t>
      </w:r>
    </w:p>
    <w:bookmarkEnd w:id="13"/>
    <w:bookmarkStart w:name="z23" w:id="14"/>
    <w:p>
      <w:pPr>
        <w:spacing w:after="0"/>
        <w:ind w:left="0"/>
        <w:jc w:val="both"/>
      </w:pPr>
      <w:r>
        <w:rPr>
          <w:rFonts w:ascii="Times New Roman"/>
          <w:b w:val="false"/>
          <w:i w:val="false"/>
          <w:color w:val="000000"/>
          <w:sz w:val="28"/>
        </w:rPr>
        <w:t>
      2.4. Обзор мусоровывозящих компаний и полигонов ТБО 30</w:t>
      </w:r>
    </w:p>
    <w:bookmarkEnd w:id="14"/>
    <w:bookmarkStart w:name="z24" w:id="15"/>
    <w:p>
      <w:pPr>
        <w:spacing w:after="0"/>
        <w:ind w:left="0"/>
        <w:jc w:val="both"/>
      </w:pPr>
      <w:r>
        <w:rPr>
          <w:rFonts w:ascii="Times New Roman"/>
          <w:b w:val="false"/>
          <w:i w:val="false"/>
          <w:color w:val="000000"/>
          <w:sz w:val="28"/>
        </w:rPr>
        <w:t>
      2.5. Имеющаяся нормативная база по образованию и накоплению отходов 31</w:t>
      </w:r>
    </w:p>
    <w:bookmarkEnd w:id="15"/>
    <w:bookmarkStart w:name="z25" w:id="16"/>
    <w:p>
      <w:pPr>
        <w:spacing w:after="0"/>
        <w:ind w:left="0"/>
        <w:jc w:val="both"/>
      </w:pPr>
      <w:r>
        <w:rPr>
          <w:rFonts w:ascii="Times New Roman"/>
          <w:b w:val="false"/>
          <w:i w:val="false"/>
          <w:color w:val="000000"/>
          <w:sz w:val="28"/>
        </w:rPr>
        <w:t>
      2.6. Описание и анализ выделенных средств в динамике за последние три года 38</w:t>
      </w:r>
    </w:p>
    <w:bookmarkEnd w:id="16"/>
    <w:bookmarkStart w:name="z26" w:id="17"/>
    <w:p>
      <w:pPr>
        <w:spacing w:after="0"/>
        <w:ind w:left="0"/>
        <w:jc w:val="both"/>
      </w:pPr>
      <w:r>
        <w:rPr>
          <w:rFonts w:ascii="Times New Roman"/>
          <w:b w:val="false"/>
          <w:i w:val="false"/>
          <w:color w:val="000000"/>
          <w:sz w:val="28"/>
        </w:rPr>
        <w:t>
      3. Цель, задачи и целевые показатели 40</w:t>
      </w:r>
    </w:p>
    <w:bookmarkEnd w:id="17"/>
    <w:bookmarkStart w:name="z27" w:id="18"/>
    <w:p>
      <w:pPr>
        <w:spacing w:after="0"/>
        <w:ind w:left="0"/>
        <w:jc w:val="both"/>
      </w:pPr>
      <w:r>
        <w:rPr>
          <w:rFonts w:ascii="Times New Roman"/>
          <w:b w:val="false"/>
          <w:i w:val="false"/>
          <w:color w:val="000000"/>
          <w:sz w:val="28"/>
        </w:rPr>
        <w:t>
      4. Основные направления, пути достижения поставленных задач 44</w:t>
      </w:r>
    </w:p>
    <w:bookmarkEnd w:id="18"/>
    <w:bookmarkStart w:name="z28" w:id="19"/>
    <w:p>
      <w:pPr>
        <w:spacing w:after="0"/>
        <w:ind w:left="0"/>
        <w:jc w:val="both"/>
      </w:pPr>
      <w:r>
        <w:rPr>
          <w:rFonts w:ascii="Times New Roman"/>
          <w:b w:val="false"/>
          <w:i w:val="false"/>
          <w:color w:val="000000"/>
          <w:sz w:val="28"/>
        </w:rPr>
        <w:t>
      5. Необходимые ресурсы и источники финансирования программы 48</w:t>
      </w:r>
    </w:p>
    <w:bookmarkEnd w:id="19"/>
    <w:bookmarkStart w:name="z29" w:id="20"/>
    <w:p>
      <w:pPr>
        <w:spacing w:after="0"/>
        <w:ind w:left="0"/>
        <w:jc w:val="both"/>
      </w:pPr>
      <w:r>
        <w:rPr>
          <w:rFonts w:ascii="Times New Roman"/>
          <w:b w:val="false"/>
          <w:i w:val="false"/>
          <w:color w:val="000000"/>
          <w:sz w:val="28"/>
        </w:rPr>
        <w:t>
      6. План мероприятий по реализации программы управления коммунальными отходами 49</w:t>
      </w:r>
    </w:p>
    <w:bookmarkEnd w:id="20"/>
    <w:bookmarkStart w:name="z30" w:id="21"/>
    <w:p>
      <w:pPr>
        <w:spacing w:after="0"/>
        <w:ind w:left="0"/>
        <w:jc w:val="both"/>
      </w:pPr>
      <w:r>
        <w:rPr>
          <w:rFonts w:ascii="Times New Roman"/>
          <w:b w:val="false"/>
          <w:i w:val="false"/>
          <w:color w:val="000000"/>
          <w:sz w:val="28"/>
        </w:rPr>
        <w:t>
      7. Резюме 58</w:t>
      </w:r>
    </w:p>
    <w:bookmarkEnd w:id="21"/>
    <w:bookmarkStart w:name="z31" w:id="22"/>
    <w:p>
      <w:pPr>
        <w:spacing w:after="0"/>
        <w:ind w:left="0"/>
        <w:jc w:val="both"/>
      </w:pPr>
      <w:r>
        <w:rPr>
          <w:rFonts w:ascii="Times New Roman"/>
          <w:b w:val="false"/>
          <w:i w:val="false"/>
          <w:color w:val="000000"/>
          <w:sz w:val="28"/>
        </w:rPr>
        <w:t>
      Приложение 1. Ситуационная карта-схема объектов размещения отходов 62</w:t>
      </w:r>
    </w:p>
    <w:bookmarkEnd w:id="22"/>
    <w:bookmarkStart w:name="z32" w:id="23"/>
    <w:p>
      <w:pPr>
        <w:spacing w:after="0"/>
        <w:ind w:left="0"/>
        <w:jc w:val="both"/>
      </w:pPr>
      <w:r>
        <w:rPr>
          <w:rFonts w:ascii="Times New Roman"/>
          <w:b w:val="false"/>
          <w:i w:val="false"/>
          <w:color w:val="000000"/>
          <w:sz w:val="28"/>
        </w:rPr>
        <w:t>
      Приложение 2. Объемы выделенных средств на мероприятия по сокращению отходов и их количество 63</w:t>
      </w:r>
    </w:p>
    <w:bookmarkEnd w:id="23"/>
    <w:bookmarkStart w:name="z33" w:id="24"/>
    <w:p>
      <w:pPr>
        <w:spacing w:after="0"/>
        <w:ind w:left="0"/>
        <w:jc w:val="both"/>
      </w:pPr>
      <w:r>
        <w:rPr>
          <w:rFonts w:ascii="Times New Roman"/>
          <w:b w:val="false"/>
          <w:i w:val="false"/>
          <w:color w:val="000000"/>
          <w:sz w:val="28"/>
        </w:rPr>
        <w:t>
      Определения и сокращения, используемые в программе</w:t>
      </w:r>
    </w:p>
    <w:bookmarkEnd w:id="24"/>
    <w:bookmarkStart w:name="z34" w:id="25"/>
    <w:p>
      <w:pPr>
        <w:spacing w:after="0"/>
        <w:ind w:left="0"/>
        <w:jc w:val="both"/>
      </w:pPr>
      <w:r>
        <w:rPr>
          <w:rFonts w:ascii="Times New Roman"/>
          <w:b w:val="false"/>
          <w:i w:val="false"/>
          <w:color w:val="000000"/>
          <w:sz w:val="28"/>
        </w:rPr>
        <w:t>
      ПУО – программа управления отходами.</w:t>
      </w:r>
    </w:p>
    <w:bookmarkEnd w:id="25"/>
    <w:bookmarkStart w:name="z35" w:id="26"/>
    <w:p>
      <w:pPr>
        <w:spacing w:after="0"/>
        <w:ind w:left="0"/>
        <w:jc w:val="both"/>
      </w:pPr>
      <w:r>
        <w:rPr>
          <w:rFonts w:ascii="Times New Roman"/>
          <w:b w:val="false"/>
          <w:i w:val="false"/>
          <w:color w:val="000000"/>
          <w:sz w:val="28"/>
        </w:rPr>
        <w:t>
      МИО – местный исполнительный орган.</w:t>
      </w:r>
    </w:p>
    <w:bookmarkEnd w:id="26"/>
    <w:bookmarkStart w:name="z36" w:id="27"/>
    <w:p>
      <w:pPr>
        <w:spacing w:after="0"/>
        <w:ind w:left="0"/>
        <w:jc w:val="both"/>
      </w:pPr>
      <w:r>
        <w:rPr>
          <w:rFonts w:ascii="Times New Roman"/>
          <w:b w:val="false"/>
          <w:i w:val="false"/>
          <w:color w:val="000000"/>
          <w:sz w:val="28"/>
        </w:rPr>
        <w:t>
      Обращение с отходами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bookmarkEnd w:id="27"/>
    <w:bookmarkStart w:name="z37" w:id="28"/>
    <w:p>
      <w:pPr>
        <w:spacing w:after="0"/>
        <w:ind w:left="0"/>
        <w:jc w:val="both"/>
      </w:pPr>
      <w:r>
        <w:rPr>
          <w:rFonts w:ascii="Times New Roman"/>
          <w:b w:val="false"/>
          <w:i w:val="false"/>
          <w:color w:val="000000"/>
          <w:sz w:val="28"/>
        </w:rPr>
        <w:t>
      Окружающая среда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w:t>
      </w:r>
    </w:p>
    <w:bookmarkEnd w:id="28"/>
    <w:bookmarkStart w:name="z38" w:id="29"/>
    <w:p>
      <w:pPr>
        <w:spacing w:after="0"/>
        <w:ind w:left="0"/>
        <w:jc w:val="both"/>
      </w:pPr>
      <w:r>
        <w:rPr>
          <w:rFonts w:ascii="Times New Roman"/>
          <w:b w:val="false"/>
          <w:i w:val="false"/>
          <w:color w:val="000000"/>
          <w:sz w:val="28"/>
        </w:rPr>
        <w:t>
      Вид отходов – совокупность отходов, которые имеют общие признаки в соответствии с их происхождением, свойствами и технологией обращения.</w:t>
      </w:r>
    </w:p>
    <w:bookmarkEnd w:id="29"/>
    <w:bookmarkStart w:name="z39" w:id="30"/>
    <w:p>
      <w:pPr>
        <w:spacing w:after="0"/>
        <w:ind w:left="0"/>
        <w:jc w:val="both"/>
      </w:pPr>
      <w:r>
        <w:rPr>
          <w:rFonts w:ascii="Times New Roman"/>
          <w:b w:val="false"/>
          <w:i w:val="false"/>
          <w:color w:val="000000"/>
          <w:sz w:val="28"/>
        </w:rPr>
        <w:t>
      Коммунальные отходы -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и аккумуляторы.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30"/>
    <w:bookmarkStart w:name="z40" w:id="31"/>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1"/>
    <w:bookmarkStart w:name="z41" w:id="32"/>
    <w:p>
      <w:pPr>
        <w:spacing w:after="0"/>
        <w:ind w:left="0"/>
        <w:jc w:val="both"/>
      </w:pPr>
      <w:r>
        <w:rPr>
          <w:rFonts w:ascii="Times New Roman"/>
          <w:b w:val="false"/>
          <w:i w:val="false"/>
          <w:color w:val="000000"/>
          <w:sz w:val="28"/>
        </w:rPr>
        <w:t>
      Фракция коммунальных отходов "Сухая" - твердо-бытовые отходы (ТБО) включает в свой состав все виды упаковки и тары - бумагу, картон, металл, пластик и стекло и т.д.</w:t>
      </w:r>
    </w:p>
    <w:bookmarkEnd w:id="32"/>
    <w:bookmarkStart w:name="z42" w:id="33"/>
    <w:p>
      <w:pPr>
        <w:spacing w:after="0"/>
        <w:ind w:left="0"/>
        <w:jc w:val="both"/>
      </w:pPr>
      <w:r>
        <w:rPr>
          <w:rFonts w:ascii="Times New Roman"/>
          <w:b w:val="false"/>
          <w:i w:val="false"/>
          <w:color w:val="000000"/>
          <w:sz w:val="28"/>
        </w:rPr>
        <w:t>
      Фракция коммунальных отходов "Мокрая" - включает в себя пищевые отходы, органику и иные отходы имеющие "мокрое" агрегатное состояние;</w:t>
      </w:r>
    </w:p>
    <w:bookmarkEnd w:id="33"/>
    <w:bookmarkStart w:name="z43" w:id="34"/>
    <w:p>
      <w:pPr>
        <w:spacing w:after="0"/>
        <w:ind w:left="0"/>
        <w:jc w:val="both"/>
      </w:pPr>
      <w:r>
        <w:rPr>
          <w:rFonts w:ascii="Times New Roman"/>
          <w:b w:val="false"/>
          <w:i w:val="false"/>
          <w:color w:val="000000"/>
          <w:sz w:val="28"/>
        </w:rPr>
        <w:t>
      КП – оборудованная контейнерная площадка, на которой установлены контейнеры для накопления коммунальных отходов от населения, живущего в непосредственной близости;</w:t>
      </w:r>
    </w:p>
    <w:bookmarkEnd w:id="34"/>
    <w:bookmarkStart w:name="z44" w:id="35"/>
    <w:p>
      <w:pPr>
        <w:spacing w:after="0"/>
        <w:ind w:left="0"/>
        <w:jc w:val="both"/>
      </w:pPr>
      <w:r>
        <w:rPr>
          <w:rFonts w:ascii="Times New Roman"/>
          <w:b w:val="false"/>
          <w:i w:val="false"/>
          <w:color w:val="000000"/>
          <w:sz w:val="28"/>
        </w:rPr>
        <w:t>
      Хранение – складирование отходов в специально отведенных местах в целях их последующего безопасного удаления;</w:t>
      </w:r>
    </w:p>
    <w:bookmarkEnd w:id="35"/>
    <w:bookmarkStart w:name="z45" w:id="36"/>
    <w:p>
      <w:pPr>
        <w:spacing w:after="0"/>
        <w:ind w:left="0"/>
        <w:jc w:val="both"/>
      </w:pPr>
      <w:r>
        <w:rPr>
          <w:rFonts w:ascii="Times New Roman"/>
          <w:b w:val="false"/>
          <w:i w:val="false"/>
          <w:color w:val="000000"/>
          <w:sz w:val="28"/>
        </w:rPr>
        <w:t>
      Утилизация – использование отходов в качестве вторичных материальных или энергетических ресурсов;</w:t>
      </w:r>
    </w:p>
    <w:bookmarkEnd w:id="36"/>
    <w:bookmarkStart w:name="z46" w:id="37"/>
    <w:p>
      <w:pPr>
        <w:spacing w:after="0"/>
        <w:ind w:left="0"/>
        <w:jc w:val="both"/>
      </w:pPr>
      <w:r>
        <w:rPr>
          <w:rFonts w:ascii="Times New Roman"/>
          <w:b w:val="false"/>
          <w:i w:val="false"/>
          <w:color w:val="000000"/>
          <w:sz w:val="28"/>
        </w:rPr>
        <w:t>
      Переработка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w:t>
      </w:r>
    </w:p>
    <w:bookmarkEnd w:id="37"/>
    <w:bookmarkStart w:name="z47" w:id="38"/>
    <w:p>
      <w:pPr>
        <w:spacing w:after="0"/>
        <w:ind w:left="0"/>
        <w:jc w:val="both"/>
      </w:pPr>
      <w:r>
        <w:rPr>
          <w:rFonts w:ascii="Times New Roman"/>
          <w:b w:val="false"/>
          <w:i w:val="false"/>
          <w:color w:val="000000"/>
          <w:sz w:val="28"/>
        </w:rPr>
        <w:t>
      Обезвреживание – уменьшение или устранение опасных свойств отходов путем механической, физико-химической или биологической обработки.</w:t>
      </w:r>
    </w:p>
    <w:bookmarkEnd w:id="38"/>
    <w:bookmarkStart w:name="z48" w:id="39"/>
    <w:p>
      <w:pPr>
        <w:spacing w:after="0"/>
        <w:ind w:left="0"/>
        <w:jc w:val="both"/>
      </w:pPr>
      <w:r>
        <w:rPr>
          <w:rFonts w:ascii="Times New Roman"/>
          <w:b w:val="false"/>
          <w:i w:val="false"/>
          <w:color w:val="000000"/>
          <w:sz w:val="28"/>
        </w:rPr>
        <w:t>
      Размещение – хранение или захоронение отходов производства и потребления.</w:t>
      </w:r>
    </w:p>
    <w:bookmarkEnd w:id="39"/>
    <w:bookmarkStart w:name="z49" w:id="40"/>
    <w:p>
      <w:pPr>
        <w:spacing w:after="0"/>
        <w:ind w:left="0"/>
        <w:jc w:val="both"/>
      </w:pPr>
      <w:r>
        <w:rPr>
          <w:rFonts w:ascii="Times New Roman"/>
          <w:b w:val="false"/>
          <w:i w:val="false"/>
          <w:color w:val="000000"/>
          <w:sz w:val="28"/>
        </w:rPr>
        <w:t>
      Захоронение – складирование отходов в местах, специально установленных для их безопасного хранения в течение неограниченного срока.</w:t>
      </w:r>
    </w:p>
    <w:bookmarkEnd w:id="40"/>
    <w:bookmarkStart w:name="z50" w:id="41"/>
    <w:p>
      <w:pPr>
        <w:spacing w:after="0"/>
        <w:ind w:left="0"/>
        <w:jc w:val="both"/>
      </w:pPr>
      <w:r>
        <w:rPr>
          <w:rFonts w:ascii="Times New Roman"/>
          <w:b w:val="false"/>
          <w:i w:val="false"/>
          <w:color w:val="000000"/>
          <w:sz w:val="28"/>
        </w:rPr>
        <w:t>
      Удаление – операции по захоронению и уничтожению отходов.</w:t>
      </w:r>
    </w:p>
    <w:bookmarkEnd w:id="41"/>
    <w:bookmarkStart w:name="z51" w:id="42"/>
    <w:p>
      <w:pPr>
        <w:spacing w:after="0"/>
        <w:ind w:left="0"/>
        <w:jc w:val="both"/>
      </w:pPr>
      <w:r>
        <w:rPr>
          <w:rFonts w:ascii="Times New Roman"/>
          <w:b w:val="false"/>
          <w:i w:val="false"/>
          <w:color w:val="000000"/>
          <w:sz w:val="28"/>
        </w:rPr>
        <w:t>
      Накопление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w:t>
      </w:r>
    </w:p>
    <w:bookmarkEnd w:id="42"/>
    <w:bookmarkStart w:name="z52" w:id="43"/>
    <w:p>
      <w:pPr>
        <w:spacing w:after="0"/>
        <w:ind w:left="0"/>
        <w:jc w:val="both"/>
      </w:pPr>
      <w:r>
        <w:rPr>
          <w:rFonts w:ascii="Times New Roman"/>
          <w:b w:val="false"/>
          <w:i w:val="false"/>
          <w:color w:val="000000"/>
          <w:sz w:val="28"/>
        </w:rPr>
        <w:t>
      Компостирование - это экологичный способ возвращения отходов биологического происхождения, подверженных гниению, в природный цикл.</w:t>
      </w:r>
    </w:p>
    <w:bookmarkEnd w:id="43"/>
    <w:bookmarkStart w:name="z53" w:id="44"/>
    <w:p>
      <w:pPr>
        <w:spacing w:after="0"/>
        <w:ind w:left="0"/>
        <w:jc w:val="both"/>
      </w:pPr>
      <w:r>
        <w:rPr>
          <w:rFonts w:ascii="Times New Roman"/>
          <w:b w:val="false"/>
          <w:i w:val="false"/>
          <w:color w:val="000000"/>
          <w:sz w:val="28"/>
        </w:rPr>
        <w:t>
      Компост - органическое удобрение, получаемое в результате разложения различных органических материалов пищевых отходов, листвы отходов растительности (под влиянием деятельности микро- (бактерии, грибы и т.д.) и макрорганизмов (насекомые, черви и т.д.). Процесс образования компоста называют компостированием.</w:t>
      </w:r>
    </w:p>
    <w:bookmarkEnd w:id="44"/>
    <w:bookmarkStart w:name="z54" w:id="45"/>
    <w:p>
      <w:pPr>
        <w:spacing w:after="0"/>
        <w:ind w:left="0"/>
        <w:jc w:val="both"/>
      </w:pPr>
      <w:r>
        <w:rPr>
          <w:rFonts w:ascii="Times New Roman"/>
          <w:b w:val="false"/>
          <w:i w:val="false"/>
          <w:color w:val="000000"/>
          <w:sz w:val="28"/>
        </w:rPr>
        <w:t>
      Плановый период - период, на который разработана Программа не менее 5 лет.</w:t>
      </w:r>
    </w:p>
    <w:bookmarkEnd w:id="45"/>
    <w:bookmarkStart w:name="z55" w:id="46"/>
    <w:p>
      <w:pPr>
        <w:spacing w:after="0"/>
        <w:ind w:left="0"/>
        <w:jc w:val="both"/>
      </w:pPr>
      <w:r>
        <w:rPr>
          <w:rFonts w:ascii="Times New Roman"/>
          <w:b w:val="false"/>
          <w:i w:val="false"/>
          <w:color w:val="000000"/>
          <w:sz w:val="28"/>
        </w:rPr>
        <w:t>
      Приоритетные виды отходов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w:t>
      </w:r>
    </w:p>
    <w:bookmarkEnd w:id="46"/>
    <w:bookmarkStart w:name="z56" w:id="47"/>
    <w:p>
      <w:pPr>
        <w:spacing w:after="0"/>
        <w:ind w:left="0"/>
        <w:jc w:val="both"/>
      </w:pPr>
      <w:r>
        <w:rPr>
          <w:rFonts w:ascii="Times New Roman"/>
          <w:b w:val="false"/>
          <w:i w:val="false"/>
          <w:color w:val="000000"/>
          <w:sz w:val="28"/>
        </w:rPr>
        <w:t>
      ОВОС – оценка воздействия на окружающую среду.</w:t>
      </w:r>
    </w:p>
    <w:bookmarkEnd w:id="47"/>
    <w:bookmarkStart w:name="z57" w:id="48"/>
    <w:p>
      <w:pPr>
        <w:spacing w:after="0"/>
        <w:ind w:left="0"/>
        <w:jc w:val="both"/>
      </w:pPr>
      <w:r>
        <w:rPr>
          <w:rFonts w:ascii="Times New Roman"/>
          <w:b w:val="false"/>
          <w:i w:val="false"/>
          <w:color w:val="000000"/>
          <w:sz w:val="28"/>
        </w:rPr>
        <w:t>
      НДТ - наилучшие доступные технологии</w:t>
      </w:r>
    </w:p>
    <w:bookmarkEnd w:id="48"/>
    <w:bookmarkStart w:name="z58" w:id="49"/>
    <w:p>
      <w:pPr>
        <w:spacing w:after="0"/>
        <w:ind w:left="0"/>
        <w:jc w:val="both"/>
      </w:pPr>
      <w:r>
        <w:rPr>
          <w:rFonts w:ascii="Times New Roman"/>
          <w:b w:val="false"/>
          <w:i w:val="false"/>
          <w:color w:val="000000"/>
          <w:sz w:val="28"/>
        </w:rPr>
        <w:t>
      КЭР – комплексное экологическое разрешение</w:t>
      </w:r>
    </w:p>
    <w:bookmarkEnd w:id="49"/>
    <w:bookmarkStart w:name="z59" w:id="50"/>
    <w:p>
      <w:pPr>
        <w:spacing w:after="0"/>
        <w:ind w:left="0"/>
        <w:jc w:val="both"/>
      </w:pPr>
      <w:r>
        <w:rPr>
          <w:rFonts w:ascii="Times New Roman"/>
          <w:b w:val="false"/>
          <w:i w:val="false"/>
          <w:color w:val="000000"/>
          <w:sz w:val="28"/>
        </w:rPr>
        <w:t>
      Объект размещения отходов – специально оборудованное сооружение, предназначенное для размещения отходов (полигон, шламохранилище, хвостохранилище и другое).</w:t>
      </w:r>
    </w:p>
    <w:bookmarkEnd w:id="50"/>
    <w:bookmarkStart w:name="z60" w:id="51"/>
    <w:p>
      <w:pPr>
        <w:spacing w:after="0"/>
        <w:ind w:left="0"/>
        <w:jc w:val="both"/>
      </w:pPr>
      <w:r>
        <w:rPr>
          <w:rFonts w:ascii="Times New Roman"/>
          <w:b w:val="false"/>
          <w:i w:val="false"/>
          <w:color w:val="000000"/>
          <w:sz w:val="28"/>
        </w:rPr>
        <w:t>
      ГЧП – предприятия, созданные на основе государственно-частного партнерства.</w:t>
      </w:r>
    </w:p>
    <w:bookmarkEnd w:id="51"/>
    <w:bookmarkStart w:name="z61" w:id="52"/>
    <w:p>
      <w:pPr>
        <w:spacing w:after="0"/>
        <w:ind w:left="0"/>
        <w:jc w:val="both"/>
      </w:pPr>
      <w:r>
        <w:rPr>
          <w:rFonts w:ascii="Times New Roman"/>
          <w:b w:val="false"/>
          <w:i w:val="false"/>
          <w:color w:val="000000"/>
          <w:sz w:val="28"/>
        </w:rPr>
        <w:t>
      СМИ – средства массовой информации</w:t>
      </w:r>
    </w:p>
    <w:bookmarkEnd w:id="52"/>
    <w:bookmarkStart w:name="z62" w:id="53"/>
    <w:p>
      <w:pPr>
        <w:spacing w:after="0"/>
        <w:ind w:left="0"/>
        <w:jc w:val="both"/>
      </w:pPr>
      <w:r>
        <w:rPr>
          <w:rFonts w:ascii="Times New Roman"/>
          <w:b w:val="false"/>
          <w:i w:val="false"/>
          <w:color w:val="000000"/>
          <w:sz w:val="28"/>
        </w:rPr>
        <w:t>
      ЭК РК - Экологический кодекс РК от 2 января 2021 года № 400-VI ЗРК.</w:t>
      </w:r>
    </w:p>
    <w:bookmarkEnd w:id="53"/>
    <w:bookmarkStart w:name="z63" w:id="54"/>
    <w:p>
      <w:pPr>
        <w:spacing w:after="0"/>
        <w:ind w:left="0"/>
        <w:jc w:val="both"/>
      </w:pPr>
      <w:r>
        <w:rPr>
          <w:rFonts w:ascii="Times New Roman"/>
          <w:b w:val="false"/>
          <w:i w:val="false"/>
          <w:color w:val="000000"/>
          <w:sz w:val="28"/>
        </w:rPr>
        <w:t>
      ТБО – твердо-бытовые отходы</w:t>
      </w:r>
    </w:p>
    <w:bookmarkEnd w:id="54"/>
    <w:bookmarkStart w:name="z64" w:id="55"/>
    <w:p>
      <w:pPr>
        <w:spacing w:after="0"/>
        <w:ind w:left="0"/>
        <w:jc w:val="both"/>
      </w:pPr>
      <w:r>
        <w:rPr>
          <w:rFonts w:ascii="Times New Roman"/>
          <w:b w:val="false"/>
          <w:i w:val="false"/>
          <w:color w:val="000000"/>
          <w:sz w:val="28"/>
        </w:rPr>
        <w:t>
      ПЭТ – полиэтилентерефталат</w:t>
      </w:r>
    </w:p>
    <w:bookmarkEnd w:id="55"/>
    <w:bookmarkStart w:name="z65" w:id="56"/>
    <w:p>
      <w:pPr>
        <w:spacing w:after="0"/>
        <w:ind w:left="0"/>
        <w:jc w:val="both"/>
      </w:pPr>
      <w:r>
        <w:rPr>
          <w:rFonts w:ascii="Times New Roman"/>
          <w:b w:val="false"/>
          <w:i w:val="false"/>
          <w:color w:val="000000"/>
          <w:sz w:val="28"/>
        </w:rPr>
        <w:t>
      ДЧС – Департамент по чрезвычайным ситуациям</w:t>
      </w:r>
    </w:p>
    <w:bookmarkEnd w:id="56"/>
    <w:bookmarkStart w:name="z66" w:id="57"/>
    <w:p>
      <w:pPr>
        <w:spacing w:after="0"/>
        <w:ind w:left="0"/>
        <w:jc w:val="both"/>
      </w:pPr>
      <w:r>
        <w:rPr>
          <w:rFonts w:ascii="Times New Roman"/>
          <w:b w:val="false"/>
          <w:i w:val="false"/>
          <w:color w:val="000000"/>
          <w:sz w:val="28"/>
        </w:rPr>
        <w:t>
      ЦОН – центр обслуживания населения</w:t>
      </w:r>
    </w:p>
    <w:bookmarkEnd w:id="57"/>
    <w:bookmarkStart w:name="z67" w:id="58"/>
    <w:p>
      <w:pPr>
        <w:spacing w:after="0"/>
        <w:ind w:left="0"/>
        <w:jc w:val="both"/>
      </w:pPr>
      <w:r>
        <w:rPr>
          <w:rFonts w:ascii="Times New Roman"/>
          <w:b w:val="false"/>
          <w:i w:val="false"/>
          <w:color w:val="000000"/>
          <w:sz w:val="28"/>
        </w:rPr>
        <w:t>
      НАО - Некоммерческое акционерное общество</w:t>
      </w:r>
    </w:p>
    <w:bookmarkEnd w:id="58"/>
    <w:bookmarkStart w:name="z68" w:id="59"/>
    <w:p>
      <w:pPr>
        <w:spacing w:after="0"/>
        <w:ind w:left="0"/>
        <w:jc w:val="both"/>
      </w:pPr>
      <w:r>
        <w:rPr>
          <w:rFonts w:ascii="Times New Roman"/>
          <w:b w:val="false"/>
          <w:i w:val="false"/>
          <w:color w:val="000000"/>
          <w:sz w:val="28"/>
        </w:rPr>
        <w:t>
      СМИ – средства массовой информации</w:t>
      </w:r>
    </w:p>
    <w:bookmarkEnd w:id="59"/>
    <w:bookmarkStart w:name="z69" w:id="60"/>
    <w:p>
      <w:pPr>
        <w:spacing w:after="0"/>
        <w:ind w:left="0"/>
        <w:jc w:val="both"/>
      </w:pPr>
      <w:r>
        <w:rPr>
          <w:rFonts w:ascii="Times New Roman"/>
          <w:b w:val="false"/>
          <w:i w:val="false"/>
          <w:color w:val="000000"/>
          <w:sz w:val="28"/>
        </w:rPr>
        <w:t>
      МРП – месячный расчетный показатель</w:t>
      </w:r>
    </w:p>
    <w:bookmarkEnd w:id="60"/>
    <w:bookmarkStart w:name="z70" w:id="61"/>
    <w:p>
      <w:pPr>
        <w:spacing w:after="0"/>
        <w:ind w:left="0"/>
        <w:jc w:val="both"/>
      </w:pPr>
      <w:r>
        <w:rPr>
          <w:rFonts w:ascii="Times New Roman"/>
          <w:b w:val="false"/>
          <w:i w:val="false"/>
          <w:color w:val="000000"/>
          <w:sz w:val="28"/>
        </w:rPr>
        <w:t>
      НДС – налог на добавленную стоимость</w:t>
      </w:r>
    </w:p>
    <w:bookmarkEnd w:id="61"/>
    <w:bookmarkStart w:name="z71" w:id="62"/>
    <w:p>
      <w:pPr>
        <w:spacing w:after="0"/>
        <w:ind w:left="0"/>
        <w:jc w:val="both"/>
      </w:pPr>
      <w:r>
        <w:rPr>
          <w:rFonts w:ascii="Times New Roman"/>
          <w:b w:val="false"/>
          <w:i w:val="false"/>
          <w:color w:val="000000"/>
          <w:sz w:val="28"/>
        </w:rPr>
        <w:t>
      ЗРК – закон Республики Казахстан</w:t>
      </w:r>
    </w:p>
    <w:bookmarkEnd w:id="62"/>
    <w:bookmarkStart w:name="z72" w:id="63"/>
    <w:p>
      <w:pPr>
        <w:spacing w:after="0"/>
        <w:ind w:left="0"/>
        <w:jc w:val="both"/>
      </w:pPr>
      <w:r>
        <w:rPr>
          <w:rFonts w:ascii="Times New Roman"/>
          <w:b w:val="false"/>
          <w:i w:val="false"/>
          <w:color w:val="000000"/>
          <w:sz w:val="28"/>
        </w:rPr>
        <w:t>
      ЖКХ – жилищно-коммунальное хозяйство</w:t>
      </w:r>
    </w:p>
    <w:bookmarkEnd w:id="63"/>
    <w:bookmarkStart w:name="z73" w:id="64"/>
    <w:p>
      <w:pPr>
        <w:spacing w:after="0"/>
        <w:ind w:left="0"/>
        <w:jc w:val="both"/>
      </w:pPr>
      <w:r>
        <w:rPr>
          <w:rFonts w:ascii="Times New Roman"/>
          <w:b w:val="false"/>
          <w:i w:val="false"/>
          <w:color w:val="000000"/>
          <w:sz w:val="28"/>
        </w:rPr>
        <w:t>
      ИАЦ ООС – информационно-аналитические центр охраны окружающей среды</w:t>
      </w:r>
    </w:p>
    <w:bookmarkEnd w:id="64"/>
    <w:bookmarkStart w:name="z74" w:id="65"/>
    <w:p>
      <w:pPr>
        <w:spacing w:after="0"/>
        <w:ind w:left="0"/>
        <w:jc w:val="both"/>
      </w:pPr>
      <w:r>
        <w:rPr>
          <w:rFonts w:ascii="Times New Roman"/>
          <w:b w:val="false"/>
          <w:i w:val="false"/>
          <w:color w:val="000000"/>
          <w:sz w:val="28"/>
        </w:rPr>
        <w:t>
      ТОО - Товарищество с ограниченной ответственностью</w:t>
      </w:r>
    </w:p>
    <w:bookmarkEnd w:id="65"/>
    <w:bookmarkStart w:name="z75" w:id="66"/>
    <w:p>
      <w:pPr>
        <w:spacing w:after="0"/>
        <w:ind w:left="0"/>
        <w:jc w:val="both"/>
      </w:pPr>
      <w:r>
        <w:rPr>
          <w:rFonts w:ascii="Times New Roman"/>
          <w:b w:val="false"/>
          <w:i w:val="false"/>
          <w:color w:val="000000"/>
          <w:sz w:val="28"/>
        </w:rPr>
        <w:t>
      РК – Республика Казахстан</w:t>
      </w:r>
    </w:p>
    <w:bookmarkEnd w:id="66"/>
    <w:bookmarkStart w:name="z76" w:id="67"/>
    <w:p>
      <w:pPr>
        <w:spacing w:after="0"/>
        <w:ind w:left="0"/>
        <w:jc w:val="both"/>
      </w:pPr>
      <w:r>
        <w:rPr>
          <w:rFonts w:ascii="Times New Roman"/>
          <w:b w:val="false"/>
          <w:i w:val="false"/>
          <w:color w:val="000000"/>
          <w:sz w:val="28"/>
        </w:rPr>
        <w:t>
      ГУ – Государственное учреждение</w:t>
      </w:r>
    </w:p>
    <w:bookmarkEnd w:id="67"/>
    <w:bookmarkStart w:name="z77" w:id="68"/>
    <w:p>
      <w:pPr>
        <w:spacing w:after="0"/>
        <w:ind w:left="0"/>
        <w:jc w:val="both"/>
      </w:pPr>
      <w:r>
        <w:rPr>
          <w:rFonts w:ascii="Times New Roman"/>
          <w:b w:val="false"/>
          <w:i w:val="false"/>
          <w:color w:val="000000"/>
          <w:sz w:val="28"/>
        </w:rPr>
        <w:t>
      ИП – индивидуальный предприниматель</w:t>
      </w:r>
    </w:p>
    <w:bookmarkEnd w:id="68"/>
    <w:bookmarkStart w:name="z78" w:id="69"/>
    <w:p>
      <w:pPr>
        <w:spacing w:after="0"/>
        <w:ind w:left="0"/>
        <w:jc w:val="left"/>
      </w:pPr>
      <w:r>
        <w:rPr>
          <w:rFonts w:ascii="Times New Roman"/>
          <w:b/>
          <w:i w:val="false"/>
          <w:color w:val="000000"/>
        </w:rPr>
        <w:t xml:space="preserve"> 1. Введение</w:t>
      </w:r>
    </w:p>
    <w:bookmarkEnd w:id="69"/>
    <w:bookmarkStart w:name="z79" w:id="70"/>
    <w:p>
      <w:pPr>
        <w:spacing w:after="0"/>
        <w:ind w:left="0"/>
        <w:jc w:val="both"/>
      </w:pPr>
      <w:r>
        <w:rPr>
          <w:rFonts w:ascii="Times New Roman"/>
          <w:b w:val="false"/>
          <w:i w:val="false"/>
          <w:color w:val="000000"/>
          <w:sz w:val="28"/>
        </w:rPr>
        <w:t>
      Накопление отходов и возникновение стихийных свалок представляют собой одну из наиболее острых экологических проблем в Казахстане. Стихийные незаконные свалки являются лишь следствием нерешенных вопросов в стране, среди которых низкий охват населения сбором и вывозом коммунальных отходов, отсутствие необходимой инфраструктуры, отсутствие специальных мест для сбора строительных и крупногабаритных отходов, слабая работа со стороны местных исполнительных органов (далее МИО).</w:t>
      </w:r>
    </w:p>
    <w:bookmarkEnd w:id="70"/>
    <w:bookmarkStart w:name="z80" w:id="71"/>
    <w:p>
      <w:pPr>
        <w:spacing w:after="0"/>
        <w:ind w:left="0"/>
        <w:jc w:val="both"/>
      </w:pPr>
      <w:r>
        <w:rPr>
          <w:rFonts w:ascii="Times New Roman"/>
          <w:b w:val="false"/>
          <w:i w:val="false"/>
          <w:color w:val="000000"/>
          <w:sz w:val="28"/>
        </w:rPr>
        <w:t>
      Для комплексного решения вопросов управления коммунальными отходами в ЭК РК предусмотрена статья 365 ЭК, где установлено, что МИО районов, городов районного и областного значения, городов республиканского значения, столицы для реализации государственной политики в области управления коммунальными отходами должны организовать разработку программы по управлению коммунальными отходами (далее Программа) и обеспечить ее выполнение.</w:t>
      </w:r>
    </w:p>
    <w:bookmarkEnd w:id="71"/>
    <w:bookmarkStart w:name="z81" w:id="72"/>
    <w:p>
      <w:pPr>
        <w:spacing w:after="0"/>
        <w:ind w:left="0"/>
        <w:jc w:val="both"/>
      </w:pPr>
      <w:r>
        <w:rPr>
          <w:rFonts w:ascii="Times New Roman"/>
          <w:b w:val="false"/>
          <w:i w:val="false"/>
          <w:color w:val="000000"/>
          <w:sz w:val="28"/>
        </w:rPr>
        <w:t>
      Программа – это важный стратегический документ, включающий анализ текущей ситуации, выявление проблем и выработку конкретных мер для решения и улучшения ситуации по управлению коммунальными отходами.</w:t>
      </w:r>
    </w:p>
    <w:bookmarkEnd w:id="72"/>
    <w:bookmarkStart w:name="z82" w:id="73"/>
    <w:p>
      <w:pPr>
        <w:spacing w:after="0"/>
        <w:ind w:left="0"/>
        <w:jc w:val="both"/>
      </w:pPr>
      <w:r>
        <w:rPr>
          <w:rFonts w:ascii="Times New Roman"/>
          <w:b w:val="false"/>
          <w:i w:val="false"/>
          <w:color w:val="000000"/>
          <w:sz w:val="28"/>
        </w:rPr>
        <w:t>
      Программа разработана с учетом деййствующего законодательства и планируемых к установлению акиматом Костанайской области целевых показателей качества окружающей среды по увеличению доли раздельного сбора отходов.</w:t>
      </w:r>
    </w:p>
    <w:bookmarkEnd w:id="73"/>
    <w:bookmarkStart w:name="z83" w:id="74"/>
    <w:p>
      <w:pPr>
        <w:spacing w:after="0"/>
        <w:ind w:left="0"/>
        <w:jc w:val="both"/>
      </w:pPr>
      <w:r>
        <w:rPr>
          <w:rFonts w:ascii="Times New Roman"/>
          <w:b w:val="false"/>
          <w:i w:val="false"/>
          <w:color w:val="000000"/>
          <w:sz w:val="28"/>
        </w:rPr>
        <w:t>
      В Программе представляется описание коммунальных отходов, образующихся в регионе, включая сведения об объеме и составе, способах накопления, сбора, транспортировки, сортировки, переработки и захоронения коммунальных отходов. Выявляются проблемы, связанные с реализацией требований экологического законодательства. Устанавливаются целевые показатели по охвату сбором и вывозом отходов, раздельному сбору, сортировке отходов. Разработан комплекс мер для совершенствования системы управления коммунальными отходами.</w:t>
      </w:r>
    </w:p>
    <w:bookmarkEnd w:id="74"/>
    <w:bookmarkStart w:name="z84" w:id="75"/>
    <w:p>
      <w:pPr>
        <w:spacing w:after="0"/>
        <w:ind w:left="0"/>
        <w:jc w:val="both"/>
      </w:pPr>
      <w:r>
        <w:rPr>
          <w:rFonts w:ascii="Times New Roman"/>
          <w:b w:val="false"/>
          <w:i w:val="false"/>
          <w:color w:val="000000"/>
          <w:sz w:val="28"/>
        </w:rPr>
        <w:t>
      Программа разработана в целях предотвращения загрязнения окружающей среды, содержит мероприятия по сокращению отходов и вовлечения всех участников района в этот процесс.</w:t>
      </w:r>
    </w:p>
    <w:bookmarkEnd w:id="75"/>
    <w:bookmarkStart w:name="z85" w:id="76"/>
    <w:p>
      <w:pPr>
        <w:spacing w:after="0"/>
        <w:ind w:left="0"/>
        <w:jc w:val="both"/>
      </w:pPr>
      <w:r>
        <w:rPr>
          <w:rFonts w:ascii="Times New Roman"/>
          <w:b w:val="false"/>
          <w:i w:val="false"/>
          <w:color w:val="000000"/>
          <w:sz w:val="28"/>
        </w:rPr>
        <w:t>
      Программа разработана на пятилетний срок по 2028 г. Данная программа разработана как руководство для местных исполнительных органов по эффективному управлению коммунальными отходами в своем районе.</w:t>
      </w:r>
    </w:p>
    <w:bookmarkEnd w:id="76"/>
    <w:bookmarkStart w:name="z86" w:id="77"/>
    <w:p>
      <w:pPr>
        <w:spacing w:after="0"/>
        <w:ind w:left="0"/>
        <w:jc w:val="both"/>
      </w:pPr>
      <w:r>
        <w:rPr>
          <w:rFonts w:ascii="Times New Roman"/>
          <w:b w:val="false"/>
          <w:i w:val="false"/>
          <w:color w:val="000000"/>
          <w:sz w:val="28"/>
        </w:rPr>
        <w:t>
      Реализация Программы улучшит качество предоставляемых услуг по сбору и транспортировке ТБО, повысит охват сбором и вывозом ТБО, увеличит количество раздельного сбора и переработки ТБО, позволит минимизировать негативное влияние отходов на окружающую среду.</w:t>
      </w:r>
    </w:p>
    <w:bookmarkEnd w:id="77"/>
    <w:bookmarkStart w:name="z87" w:id="78"/>
    <w:p>
      <w:pPr>
        <w:spacing w:after="0"/>
        <w:ind w:left="0"/>
        <w:jc w:val="both"/>
      </w:pPr>
      <w:r>
        <w:rPr>
          <w:rFonts w:ascii="Times New Roman"/>
          <w:b w:val="false"/>
          <w:i w:val="false"/>
          <w:color w:val="000000"/>
          <w:sz w:val="28"/>
        </w:rPr>
        <w:t>
      Один из крупнейших в области зерносеющих районов — Камыстинский район создан в 1955 году. Территория его составляет более 12 тысяч квадратных километров. В районе проживает 10 тысяч человек. В районе имеются проблемы стихийных свалок, отсутствия коммунальной организации по вывозу мусора населения, торговых точек и организаций района, нехватка контейнеров, отсутствие раздельного сбора отходов. Эти проблемы вызвали необходимость анализа существующей коммунальной проблемы района и разработки ряда решений, которые описаны в данной программе управления отходами. Программа разработана по заказу ГУ "Отдел жилищно-коммунального хозяйства, пассажирского транспорта и автомобильных дорог Камыстинского района".</w:t>
      </w:r>
    </w:p>
    <w:bookmarkEnd w:id="78"/>
    <w:bookmarkStart w:name="z88" w:id="79"/>
    <w:p>
      <w:pPr>
        <w:spacing w:after="0"/>
        <w:ind w:left="0"/>
        <w:jc w:val="both"/>
      </w:pPr>
      <w:r>
        <w:rPr>
          <w:rFonts w:ascii="Times New Roman"/>
          <w:b w:val="false"/>
          <w:i w:val="false"/>
          <w:color w:val="000000"/>
          <w:sz w:val="28"/>
        </w:rPr>
        <w:t>
      Программа управления отходами направлена на решение коммунального вопроса района и выработки оперативной политики минимизации отходов с использованием экономических или других механизмов для сокращения свалок в районе и соответствии с действующим законодательством.</w:t>
      </w:r>
    </w:p>
    <w:bookmarkEnd w:id="79"/>
    <w:bookmarkStart w:name="z89" w:id="80"/>
    <w:p>
      <w:pPr>
        <w:spacing w:after="0"/>
        <w:ind w:left="0"/>
        <w:jc w:val="left"/>
      </w:pPr>
      <w:r>
        <w:rPr>
          <w:rFonts w:ascii="Times New Roman"/>
          <w:b/>
          <w:i w:val="false"/>
          <w:color w:val="000000"/>
        </w:rPr>
        <w:t xml:space="preserve"> 1.1. Общие сведения о Камыстинском районе</w:t>
      </w:r>
    </w:p>
    <w:bookmarkEnd w:id="80"/>
    <w:bookmarkStart w:name="z90" w:id="81"/>
    <w:p>
      <w:pPr>
        <w:spacing w:after="0"/>
        <w:ind w:left="0"/>
        <w:jc w:val="both"/>
      </w:pPr>
      <w:r>
        <w:rPr>
          <w:rFonts w:ascii="Times New Roman"/>
          <w:b w:val="false"/>
          <w:i w:val="false"/>
          <w:color w:val="000000"/>
          <w:sz w:val="28"/>
        </w:rPr>
        <w:t>
      Камыстинский район входит в состав Костанайской области и расположен с юго-западной стороны Костанайской области, граничащей с Актюбинской областью. Площадь, занимаемая Камыстинским районом, составляет 12,1 тыс. км2, включает в себя 5 сельских округов, в общем в районе 17 сел. Численность населения на 01 сентября 2023 г. составляет 10043 человека. Основным видом деятельности района является растениеводство и животноводство. Население района также осуществляет дворовое разведение домашней птицы и животных. Основываясь на собранных данных и учитывая специфику хозяйственной деятельности предприятий и населения Камыстинского района, определены виды образуемых отходов и их дальнейшее движение в пределах территорий населенных пунктов Камыстинского района.</w:t>
      </w:r>
    </w:p>
    <w:bookmarkEnd w:id="81"/>
    <w:bookmarkStart w:name="z91" w:id="82"/>
    <w:p>
      <w:pPr>
        <w:spacing w:after="0"/>
        <w:ind w:left="0"/>
        <w:jc w:val="both"/>
      </w:pPr>
      <w:r>
        <w:rPr>
          <w:rFonts w:ascii="Times New Roman"/>
          <w:b w:val="false"/>
          <w:i w:val="false"/>
          <w:color w:val="000000"/>
          <w:sz w:val="28"/>
        </w:rPr>
        <w:t>
      Камыстинский район расположен на западе Костанайской области. УдалҰнность от областного центра — 236 км. Район граничит на северо-западе с Житикаринским районом, на севере — с Денисовским районом, на северо-востоке — с Тарановским районом, на востоке — с Аулиекольским районом, на юго-востоке — с Наурзумским районом, на юге — с Джангельдинским районом, на юго-западе — с Айтекебийским районом Актюбинской области, на западе — со Светлинским районом Оренбургской области России.</w:t>
      </w:r>
    </w:p>
    <w:bookmarkEnd w:id="82"/>
    <w:bookmarkStart w:name="z92" w:id="83"/>
    <w:p>
      <w:pPr>
        <w:spacing w:after="0"/>
        <w:ind w:left="0"/>
        <w:jc w:val="both"/>
      </w:pPr>
      <w:r>
        <w:rPr>
          <w:rFonts w:ascii="Times New Roman"/>
          <w:b w:val="false"/>
          <w:i w:val="false"/>
          <w:color w:val="000000"/>
          <w:sz w:val="28"/>
        </w:rPr>
        <w:t>
      Район образован согласно Указу Президиума Верховного Совета Казахской ССР от 22 октября 1955 года как Камышнинский район. 7 июня 1997 года Указом Президента Казахстана Камышнинский район был переименован в Камыстинский район.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4" w:id="84"/>
    <w:p>
      <w:pPr>
        <w:spacing w:after="0"/>
        <w:ind w:left="0"/>
        <w:jc w:val="left"/>
      </w:pPr>
      <w:r>
        <w:rPr>
          <w:rFonts w:ascii="Times New Roman"/>
          <w:b/>
          <w:i w:val="false"/>
          <w:color w:val="000000"/>
        </w:rPr>
        <w:t xml:space="preserve"> Населенные пункты Камыстинского района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сельского округа/села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данным 2023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сельский округ 4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село Камысты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село Ливановка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Фрунзе</w:t>
            </w:r>
          </w:p>
          <w:p>
            <w:pPr>
              <w:spacing w:after="20"/>
              <w:ind w:left="20"/>
              <w:jc w:val="both"/>
            </w:pPr>
            <w:r>
              <w:rPr>
                <w:rFonts w:ascii="Times New Roman"/>
                <w:b w:val="false"/>
                <w:i w:val="false"/>
                <w:color w:val="000000"/>
                <w:sz w:val="20"/>
              </w:rPr>
              <w:t>
село Мечетное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4513 человек</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1448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35 торговых точек</w:t>
            </w:r>
          </w:p>
          <w:p>
            <w:pPr>
              <w:spacing w:after="20"/>
              <w:ind w:left="20"/>
              <w:jc w:val="both"/>
            </w:pPr>
            <w:r>
              <w:rPr>
                <w:rFonts w:ascii="Times New Roman"/>
                <w:b w:val="false"/>
                <w:i w:val="false"/>
                <w:color w:val="000000"/>
                <w:sz w:val="20"/>
              </w:rPr>
              <w:t xml:space="preserve">
22 производственных объекта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Адаевский сельский округ, 3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село Адаевка</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село Жайылма</w:t>
            </w:r>
          </w:p>
          <w:p>
            <w:pPr>
              <w:spacing w:after="20"/>
              <w:ind w:left="20"/>
              <w:jc w:val="both"/>
            </w:pPr>
            <w:r>
              <w:rPr>
                <w:rFonts w:ascii="Times New Roman"/>
                <w:b w:val="false"/>
                <w:i w:val="false"/>
                <w:color w:val="000000"/>
                <w:sz w:val="20"/>
              </w:rPr>
              <w:t>
село Пушкино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446 человек</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155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торговых точки</w:t>
            </w:r>
          </w:p>
          <w:p>
            <w:pPr>
              <w:spacing w:after="20"/>
              <w:ind w:left="20"/>
              <w:jc w:val="both"/>
            </w:pPr>
            <w:r>
              <w:rPr>
                <w:rFonts w:ascii="Times New Roman"/>
                <w:b w:val="false"/>
                <w:i w:val="false"/>
                <w:color w:val="000000"/>
                <w:sz w:val="20"/>
              </w:rPr>
              <w:t>
10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Аралкольский сельский округ, 2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xml:space="preserve">
село Аралколь </w:t>
            </w:r>
          </w:p>
          <w:bookmarkEnd w:id="89"/>
          <w:p>
            <w:pPr>
              <w:spacing w:after="20"/>
              <w:ind w:left="20"/>
              <w:jc w:val="both"/>
            </w:pPr>
            <w:r>
              <w:rPr>
                <w:rFonts w:ascii="Times New Roman"/>
                <w:b w:val="false"/>
                <w:i w:val="false"/>
                <w:color w:val="000000"/>
                <w:sz w:val="20"/>
              </w:rPr>
              <w:t>
село Уркаш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172 человек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42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0 торговых точек</w:t>
            </w:r>
          </w:p>
          <w:p>
            <w:pPr>
              <w:spacing w:after="20"/>
              <w:ind w:left="20"/>
              <w:jc w:val="both"/>
            </w:pPr>
            <w:r>
              <w:rPr>
                <w:rFonts w:ascii="Times New Roman"/>
                <w:b w:val="false"/>
                <w:i w:val="false"/>
                <w:color w:val="000000"/>
                <w:sz w:val="20"/>
              </w:rPr>
              <w:t>
20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Аркинский сельский округ, 2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xml:space="preserve">
село Арка </w:t>
            </w:r>
          </w:p>
          <w:bookmarkEnd w:id="91"/>
          <w:p>
            <w:pPr>
              <w:spacing w:after="20"/>
              <w:ind w:left="20"/>
              <w:jc w:val="both"/>
            </w:pPr>
            <w:r>
              <w:rPr>
                <w:rFonts w:ascii="Times New Roman"/>
                <w:b w:val="false"/>
                <w:i w:val="false"/>
                <w:color w:val="000000"/>
                <w:sz w:val="20"/>
              </w:rPr>
              <w:t>
село Красногорское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1473 человек</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384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торговых точек</w:t>
            </w:r>
          </w:p>
          <w:p>
            <w:pPr>
              <w:spacing w:after="20"/>
              <w:ind w:left="20"/>
              <w:jc w:val="both"/>
            </w:pPr>
            <w:r>
              <w:rPr>
                <w:rFonts w:ascii="Times New Roman"/>
                <w:b w:val="false"/>
                <w:i w:val="false"/>
                <w:color w:val="000000"/>
                <w:sz w:val="20"/>
              </w:rPr>
              <w:t>
14 производственных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Клочковский сельский округ, 2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xml:space="preserve">
село Клочково </w:t>
            </w:r>
          </w:p>
          <w:bookmarkEnd w:id="93"/>
          <w:p>
            <w:pPr>
              <w:spacing w:after="20"/>
              <w:ind w:left="20"/>
              <w:jc w:val="both"/>
            </w:pPr>
            <w:r>
              <w:rPr>
                <w:rFonts w:ascii="Times New Roman"/>
                <w:b w:val="false"/>
                <w:i w:val="false"/>
                <w:color w:val="000000"/>
                <w:sz w:val="20"/>
              </w:rPr>
              <w:t>
село Талдыколь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490 человек</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145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торговых точки</w:t>
            </w:r>
          </w:p>
          <w:p>
            <w:pPr>
              <w:spacing w:after="20"/>
              <w:ind w:left="20"/>
              <w:jc w:val="both"/>
            </w:pPr>
            <w:r>
              <w:rPr>
                <w:rFonts w:ascii="Times New Roman"/>
                <w:b w:val="false"/>
                <w:i w:val="false"/>
                <w:color w:val="000000"/>
                <w:sz w:val="20"/>
              </w:rPr>
              <w:t>
20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Алтынсарино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1611 человек</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405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социальных объекта </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торговых точек</w:t>
            </w:r>
          </w:p>
          <w:p>
            <w:pPr>
              <w:spacing w:after="20"/>
              <w:ind w:left="20"/>
              <w:jc w:val="both"/>
            </w:pPr>
            <w:r>
              <w:rPr>
                <w:rFonts w:ascii="Times New Roman"/>
                <w:b w:val="false"/>
                <w:i w:val="false"/>
                <w:color w:val="000000"/>
                <w:sz w:val="20"/>
              </w:rPr>
              <w:t>
1 производственный объект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Бестобе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414 человек</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130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торговых точки</w:t>
            </w:r>
          </w:p>
          <w:p>
            <w:pPr>
              <w:spacing w:after="20"/>
              <w:ind w:left="20"/>
              <w:jc w:val="both"/>
            </w:pPr>
            <w:r>
              <w:rPr>
                <w:rFonts w:ascii="Times New Roman"/>
                <w:b w:val="false"/>
                <w:i w:val="false"/>
                <w:color w:val="000000"/>
                <w:sz w:val="20"/>
              </w:rPr>
              <w:t>
3 производственных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Карабатыр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Карабатыр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7"/>
          <w:p>
            <w:pPr>
              <w:spacing w:after="20"/>
              <w:ind w:left="20"/>
              <w:jc w:val="both"/>
            </w:pPr>
            <w:r>
              <w:rPr>
                <w:rFonts w:ascii="Times New Roman"/>
                <w:b w:val="false"/>
                <w:i w:val="false"/>
                <w:color w:val="000000"/>
                <w:sz w:val="20"/>
              </w:rPr>
              <w:t>
748 человек</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236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торговых точек</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176 человек</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50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0 торговых точек</w:t>
            </w:r>
          </w:p>
          <w:p>
            <w:pPr>
              <w:spacing w:after="20"/>
              <w:ind w:left="20"/>
              <w:jc w:val="both"/>
            </w:pPr>
            <w:r>
              <w:rPr>
                <w:rFonts w:ascii="Times New Roman"/>
                <w:b w:val="false"/>
                <w:i w:val="false"/>
                <w:color w:val="000000"/>
                <w:sz w:val="20"/>
              </w:rPr>
              <w:t>
14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10043 человек</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2995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69 торговых точек</w:t>
            </w:r>
          </w:p>
          <w:p>
            <w:pPr>
              <w:spacing w:after="20"/>
              <w:ind w:left="20"/>
              <w:jc w:val="both"/>
            </w:pPr>
            <w:r>
              <w:rPr>
                <w:rFonts w:ascii="Times New Roman"/>
                <w:b w:val="false"/>
                <w:i w:val="false"/>
                <w:color w:val="000000"/>
                <w:sz w:val="20"/>
              </w:rPr>
              <w:t>
106 производственных объекта</w:t>
            </w:r>
          </w:p>
        </w:tc>
      </w:tr>
    </w:tbl>
    <w:bookmarkStart w:name="z143" w:id="100"/>
    <w:p>
      <w:pPr>
        <w:spacing w:after="0"/>
        <w:ind w:left="0"/>
        <w:jc w:val="both"/>
      </w:pPr>
      <w:r>
        <w:rPr>
          <w:rFonts w:ascii="Times New Roman"/>
          <w:b w:val="false"/>
          <w:i w:val="false"/>
          <w:color w:val="000000"/>
          <w:sz w:val="28"/>
        </w:rPr>
        <w:t>
      Итого в Камыстинском районе проживает 10043 человека. Основным видом деятельности в населенных пунктах Камыстинского района является животноводство и растениеводство. Земли сельхозназначения занимают 681,3 тыс. га: в том числе под пашни - 426,9 тыс. га, пастбища – 225,6 тыс. га, сенокосы – 7,6 га. Крупными крестьянскими хозяйствами в Камыстинском районе являются КХ "Деметра" 4 в селе Арка; КХ "Азон" в селе Бестобе; ИП "КХ "Акжол" в селе Талдыколь, КХ "Алиев" в селе Ливановка, ТОО "Алтынсарино" в селе Алтынсарино, ТОО "ПКФ Кайрат" в селе Камысты, ТОО "Содружество-98" в селе Адаевка.</w:t>
      </w:r>
    </w:p>
    <w:bookmarkEnd w:id="100"/>
    <w:bookmarkStart w:name="z144" w:id="101"/>
    <w:p>
      <w:pPr>
        <w:spacing w:after="0"/>
        <w:ind w:left="0"/>
        <w:jc w:val="both"/>
      </w:pPr>
      <w:r>
        <w:rPr>
          <w:rFonts w:ascii="Times New Roman"/>
          <w:b w:val="false"/>
          <w:i w:val="false"/>
          <w:color w:val="000000"/>
          <w:sz w:val="28"/>
        </w:rPr>
        <w:t>
      Основной продукцией хозяйств Камыстинского района являются пшеница и масличные культуры. Фермерские хозяйства занимаются выращиванием крупно-рогатого скота молочной и мясных пород, лошадей и малого рогатого скота. Для осуществления основного вида деятельности хозяйства имеют на своем балансе ремонтные мастерские, также склады хранения зерновых для их подготовки и переработки. Для ведения животноводства в пределах сельских округов имеются молочно-товарные фермы, откормочные площадки для крупного и малого рогатого скота.</w:t>
      </w:r>
    </w:p>
    <w:bookmarkEnd w:id="101"/>
    <w:bookmarkStart w:name="z145" w:id="102"/>
    <w:p>
      <w:pPr>
        <w:spacing w:after="0"/>
        <w:ind w:left="0"/>
        <w:jc w:val="both"/>
      </w:pPr>
      <w:r>
        <w:rPr>
          <w:rFonts w:ascii="Times New Roman"/>
          <w:b w:val="false"/>
          <w:i w:val="false"/>
          <w:color w:val="000000"/>
          <w:sz w:val="28"/>
        </w:rPr>
        <w:t>
      В селах Камыстинского района расположены:</w:t>
      </w:r>
    </w:p>
    <w:bookmarkEnd w:id="102"/>
    <w:bookmarkStart w:name="z146" w:id="103"/>
    <w:p>
      <w:pPr>
        <w:spacing w:after="0"/>
        <w:ind w:left="0"/>
        <w:jc w:val="both"/>
      </w:pPr>
      <w:r>
        <w:rPr>
          <w:rFonts w:ascii="Times New Roman"/>
          <w:b w:val="false"/>
          <w:i w:val="false"/>
          <w:color w:val="000000"/>
          <w:sz w:val="28"/>
        </w:rPr>
        <w:t>
      - Фельдшерско-акушерские пункты (ФАПы) – 10 единиц,</w:t>
      </w:r>
    </w:p>
    <w:bookmarkEnd w:id="103"/>
    <w:bookmarkStart w:name="z147" w:id="104"/>
    <w:p>
      <w:pPr>
        <w:spacing w:after="0"/>
        <w:ind w:left="0"/>
        <w:jc w:val="both"/>
      </w:pPr>
      <w:r>
        <w:rPr>
          <w:rFonts w:ascii="Times New Roman"/>
          <w:b w:val="false"/>
          <w:i w:val="false"/>
          <w:color w:val="000000"/>
          <w:sz w:val="28"/>
        </w:rPr>
        <w:t>
      - дошкольные учебные заведения (детсады, миницентры при школах) - 7 единиц,</w:t>
      </w:r>
    </w:p>
    <w:bookmarkEnd w:id="104"/>
    <w:bookmarkStart w:name="z148" w:id="105"/>
    <w:p>
      <w:pPr>
        <w:spacing w:after="0"/>
        <w:ind w:left="0"/>
        <w:jc w:val="both"/>
      </w:pPr>
      <w:r>
        <w:rPr>
          <w:rFonts w:ascii="Times New Roman"/>
          <w:b w:val="false"/>
          <w:i w:val="false"/>
          <w:color w:val="000000"/>
          <w:sz w:val="28"/>
        </w:rPr>
        <w:t>
      - средние школы - 10,</w:t>
      </w:r>
    </w:p>
    <w:bookmarkEnd w:id="105"/>
    <w:bookmarkStart w:name="z149" w:id="106"/>
    <w:p>
      <w:pPr>
        <w:spacing w:after="0"/>
        <w:ind w:left="0"/>
        <w:jc w:val="both"/>
      </w:pPr>
      <w:r>
        <w:rPr>
          <w:rFonts w:ascii="Times New Roman"/>
          <w:b w:val="false"/>
          <w:i w:val="false"/>
          <w:color w:val="000000"/>
          <w:sz w:val="28"/>
        </w:rPr>
        <w:t>
      - административные здания акимата - 10;</w:t>
      </w:r>
    </w:p>
    <w:bookmarkEnd w:id="106"/>
    <w:bookmarkStart w:name="z150" w:id="107"/>
    <w:p>
      <w:pPr>
        <w:spacing w:after="0"/>
        <w:ind w:left="0"/>
        <w:jc w:val="both"/>
      </w:pPr>
      <w:r>
        <w:rPr>
          <w:rFonts w:ascii="Times New Roman"/>
          <w:b w:val="false"/>
          <w:i w:val="false"/>
          <w:color w:val="000000"/>
          <w:sz w:val="28"/>
        </w:rPr>
        <w:t>
      - дома культуры - 10.</w:t>
      </w:r>
    </w:p>
    <w:bookmarkEnd w:id="107"/>
    <w:bookmarkStart w:name="z151" w:id="108"/>
    <w:p>
      <w:pPr>
        <w:spacing w:after="0"/>
        <w:ind w:left="0"/>
        <w:jc w:val="both"/>
      </w:pPr>
      <w:r>
        <w:rPr>
          <w:rFonts w:ascii="Times New Roman"/>
          <w:b w:val="false"/>
          <w:i w:val="false"/>
          <w:color w:val="000000"/>
          <w:sz w:val="28"/>
        </w:rPr>
        <w:t>
      Ландшафтная характеристика.</w:t>
      </w:r>
    </w:p>
    <w:bookmarkEnd w:id="108"/>
    <w:bookmarkStart w:name="z152" w:id="109"/>
    <w:p>
      <w:pPr>
        <w:spacing w:after="0"/>
        <w:ind w:left="0"/>
        <w:jc w:val="both"/>
      </w:pPr>
      <w:r>
        <w:rPr>
          <w:rFonts w:ascii="Times New Roman"/>
          <w:b w:val="false"/>
          <w:i w:val="false"/>
          <w:color w:val="000000"/>
          <w:sz w:val="28"/>
        </w:rPr>
        <w:t>
      Юго-западная часть Костанайской области располагается в пределах Зауральского предгорного плато. В этой части области в большинстве случаев распространены наклонные к востоку равнины с плоским, местами останцово-увалистым рельефом. Абсолютные высоты плато изменяются в среднем от 250 м до 350 м.</w:t>
      </w:r>
    </w:p>
    <w:bookmarkEnd w:id="109"/>
    <w:bookmarkStart w:name="z153" w:id="110"/>
    <w:p>
      <w:pPr>
        <w:spacing w:after="0"/>
        <w:ind w:left="0"/>
        <w:jc w:val="both"/>
      </w:pPr>
      <w:r>
        <w:rPr>
          <w:rFonts w:ascii="Times New Roman"/>
          <w:b w:val="false"/>
          <w:i w:val="false"/>
          <w:color w:val="000000"/>
          <w:sz w:val="28"/>
        </w:rPr>
        <w:t>
      В Камыстинском и прилегающих южнее районах неогеновые воды располагаются близко к поверхности и отличаются высокой минерализацией. Среди первых от поверхности грунтовых вод значительное место занимают третичные воды, различные как по степени минерализации, так и по химическому составу. В целом отмечается усиление минерализации этих вод от запада к востоку и в южном направлении.</w:t>
      </w:r>
    </w:p>
    <w:bookmarkEnd w:id="110"/>
    <w:bookmarkStart w:name="z154" w:id="111"/>
    <w:p>
      <w:pPr>
        <w:spacing w:after="0"/>
        <w:ind w:left="0"/>
        <w:jc w:val="both"/>
      </w:pPr>
      <w:r>
        <w:rPr>
          <w:rFonts w:ascii="Times New Roman"/>
          <w:b w:val="false"/>
          <w:i w:val="false"/>
          <w:color w:val="000000"/>
          <w:sz w:val="28"/>
        </w:rPr>
        <w:t>
      На западной юго-западной части Костанайской области в условиях расчлененного рельефа формируются темно-каштановые щебнистые и неполноразвитые почвы. В пределах Тургайской ложбины и на прилегающих пологих склонах развиты комплексы с большим количеством солонцов, нередко составляющих фон. В южной части подзоны отдельными массивами выделяются островные боры на песках (Наурузум-Карагай) и песчаные массивы, покрытые осиново-березовыми колками (Сыпсын). Подзона каштановых почв проходит широкой полосой в центральной части Тургайского плато. В формировании каштановых почв в пределах Костанайской области значительное участие принимают почвообразующие породы, представленные желто-бурыми тяжелыми карбонатными суглинками и глинами, занимающими плоские столово-останцовые плато, засоленными суглинками (по древним ложбинам стока) и песчано-супесчаными отложениями водоразделов Улькаяк – Кабырга, Кабырга – Теке. Наибольшее распространение в подзоне получили тяжелосуглинистые каштановые карбонатные почвы, которые в настоящее время распаханы под зерновые культуры.</w:t>
      </w:r>
    </w:p>
    <w:bookmarkEnd w:id="111"/>
    <w:bookmarkStart w:name="z155" w:id="112"/>
    <w:p>
      <w:pPr>
        <w:spacing w:after="0"/>
        <w:ind w:left="0"/>
        <w:jc w:val="both"/>
      </w:pPr>
      <w:r>
        <w:rPr>
          <w:rFonts w:ascii="Times New Roman"/>
          <w:b w:val="false"/>
          <w:i w:val="false"/>
          <w:color w:val="000000"/>
          <w:sz w:val="28"/>
        </w:rPr>
        <w:t>
      Степная зона на территории Камыстинского района области представлена подзоной умеренно-сухих типчаково-ковыльных степей на темно-каштановых почвах, сухих ксерофитноразнотравно-типчаково-ковыльных степей на каштановых почвах, опустыненных полынно-ковыльно-типчаковых степей на светло-каштановых почвах.</w:t>
      </w:r>
    </w:p>
    <w:bookmarkEnd w:id="112"/>
    <w:bookmarkStart w:name="z156" w:id="113"/>
    <w:p>
      <w:pPr>
        <w:spacing w:after="0"/>
        <w:ind w:left="0"/>
        <w:jc w:val="both"/>
      </w:pPr>
      <w:r>
        <w:rPr>
          <w:rFonts w:ascii="Times New Roman"/>
          <w:b w:val="false"/>
          <w:i w:val="false"/>
          <w:color w:val="000000"/>
          <w:sz w:val="28"/>
        </w:rPr>
        <w:t>
      В сухих дерновиннозлаковых степях обитают степной сурок, степная пеструшка, обыкновенная полевка, слепушонка, степная мышовка, хомяк Эверсмана, большой тушканчик, ушастый еж, заяц русак, степной хорь, корсак, заходит сайга. На посевах расселяются лесная и домовая мыши. Среди птиц появляется степной орел, обычным становится стрепет, в прошлом была многочилена дрофа.</w:t>
      </w:r>
    </w:p>
    <w:bookmarkEnd w:id="113"/>
    <w:bookmarkStart w:name="z157" w:id="114"/>
    <w:p>
      <w:pPr>
        <w:spacing w:after="0"/>
        <w:ind w:left="0"/>
        <w:jc w:val="both"/>
      </w:pPr>
      <w:r>
        <w:rPr>
          <w:rFonts w:ascii="Times New Roman"/>
          <w:b w:val="false"/>
          <w:i w:val="false"/>
          <w:color w:val="000000"/>
          <w:sz w:val="28"/>
        </w:rPr>
        <w:t>
      Здесь резко выражена сезонность, а удаленность от океанов является причиной сухого погодного режима. Рельеф однообразный. Ровная поверхность степи разнообразится впадинами степных озер. Озера бессточные, засолены, но встречаются и пресные.</w:t>
      </w:r>
    </w:p>
    <w:bookmarkEnd w:id="114"/>
    <w:bookmarkStart w:name="z158" w:id="115"/>
    <w:p>
      <w:pPr>
        <w:spacing w:after="0"/>
        <w:ind w:left="0"/>
        <w:jc w:val="both"/>
      </w:pPr>
      <w:r>
        <w:rPr>
          <w:rFonts w:ascii="Times New Roman"/>
          <w:b w:val="false"/>
          <w:i w:val="false"/>
          <w:color w:val="000000"/>
          <w:sz w:val="28"/>
        </w:rPr>
        <w:t>
      Климатическая характеристика.</w:t>
      </w:r>
    </w:p>
    <w:bookmarkEnd w:id="115"/>
    <w:bookmarkStart w:name="z159" w:id="116"/>
    <w:p>
      <w:pPr>
        <w:spacing w:after="0"/>
        <w:ind w:left="0"/>
        <w:jc w:val="both"/>
      </w:pPr>
      <w:r>
        <w:rPr>
          <w:rFonts w:ascii="Times New Roman"/>
          <w:b w:val="false"/>
          <w:i w:val="false"/>
          <w:color w:val="000000"/>
          <w:sz w:val="28"/>
        </w:rPr>
        <w:t>
      Климат резко континентальный и крайне засушливый. Зима продолжительная, морозная, с сильными ветрами и метелями, лето жаркое, сухое. Годовое количество осадков 250-300 мм. Для климата г. Костаная и прилегающих районов характерна резко выраженная засушливость и высокая степень континентальности. Район большую часть года находится под влиянием северо-западного отрога азиатского антициклона при юго-западных, а летом - западных господствующих ветрах, прорываемых сравнительно кратковременными северо-западными потоками холодных арктических масс воздуха и западными потоками атлантических масс воздуха.</w:t>
      </w:r>
    </w:p>
    <w:bookmarkEnd w:id="116"/>
    <w:bookmarkStart w:name="z160" w:id="117"/>
    <w:p>
      <w:pPr>
        <w:spacing w:after="0"/>
        <w:ind w:left="0"/>
        <w:jc w:val="both"/>
      </w:pPr>
      <w:r>
        <w:rPr>
          <w:rFonts w:ascii="Times New Roman"/>
          <w:b w:val="false"/>
          <w:i w:val="false"/>
          <w:color w:val="000000"/>
          <w:sz w:val="28"/>
        </w:rPr>
        <w:t>
      Демографические характеристики.</w:t>
      </w:r>
    </w:p>
    <w:bookmarkEnd w:id="117"/>
    <w:bookmarkStart w:name="z161" w:id="118"/>
    <w:p>
      <w:pPr>
        <w:spacing w:after="0"/>
        <w:ind w:left="0"/>
        <w:jc w:val="both"/>
      </w:pPr>
      <w:r>
        <w:rPr>
          <w:rFonts w:ascii="Times New Roman"/>
          <w:b w:val="false"/>
          <w:i w:val="false"/>
          <w:color w:val="000000"/>
          <w:sz w:val="28"/>
        </w:rPr>
        <w:t>
      Численность населения Камыстинского района на 1 сентября 2023 г. составляет 10043 человека, из них по сельским округам:</w:t>
      </w:r>
    </w:p>
    <w:bookmarkEnd w:id="118"/>
    <w:bookmarkStart w:name="z162" w:id="119"/>
    <w:p>
      <w:pPr>
        <w:spacing w:after="0"/>
        <w:ind w:left="0"/>
        <w:jc w:val="left"/>
      </w:pPr>
      <w:r>
        <w:rPr>
          <w:rFonts w:ascii="Times New Roman"/>
          <w:b/>
          <w:i w:val="false"/>
          <w:color w:val="000000"/>
        </w:rPr>
        <w:t xml:space="preserve"> Численность населения по сельским округам</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проживающего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жилых домовых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семьи, проживающей в 1 доме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сельский округ, 4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человека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Аркинский сельский округ,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человека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Адаевский сельский округ, 3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Аралкольский сельский округ,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Клочковский сельский округ,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Бестобе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Карабатыр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10043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bl>
    <w:bookmarkStart w:name="z164" w:id="120"/>
    <w:p>
      <w:pPr>
        <w:spacing w:after="0"/>
        <w:ind w:left="0"/>
        <w:jc w:val="both"/>
      </w:pPr>
      <w:r>
        <w:rPr>
          <w:rFonts w:ascii="Times New Roman"/>
          <w:b w:val="false"/>
          <w:i w:val="false"/>
          <w:color w:val="000000"/>
          <w:sz w:val="28"/>
        </w:rPr>
        <w:t>
       Экономика региона.</w:t>
      </w:r>
    </w:p>
    <w:bookmarkEnd w:id="120"/>
    <w:bookmarkStart w:name="z165" w:id="121"/>
    <w:p>
      <w:pPr>
        <w:spacing w:after="0"/>
        <w:ind w:left="0"/>
        <w:jc w:val="both"/>
      </w:pPr>
      <w:r>
        <w:rPr>
          <w:rFonts w:ascii="Times New Roman"/>
          <w:b w:val="false"/>
          <w:i w:val="false"/>
          <w:color w:val="000000"/>
          <w:sz w:val="28"/>
        </w:rPr>
        <w:t xml:space="preserve">
      Экономика региона основана на сельском хозяйстве, производстве зерновых и масляничных культур, производству и заготовке кормов для животноводческих ферм и дворовых индивидуальных хозяйств, а также производство животноводческой продукции на действующих молочно-товарных фермах. </w:t>
      </w:r>
    </w:p>
    <w:bookmarkEnd w:id="121"/>
    <w:bookmarkStart w:name="z166" w:id="122"/>
    <w:p>
      <w:pPr>
        <w:spacing w:after="0"/>
        <w:ind w:left="0"/>
        <w:jc w:val="both"/>
      </w:pPr>
      <w:r>
        <w:rPr>
          <w:rFonts w:ascii="Times New Roman"/>
          <w:b w:val="false"/>
          <w:i w:val="false"/>
          <w:color w:val="000000"/>
          <w:sz w:val="28"/>
        </w:rPr>
        <w:t xml:space="preserve">
      В районе работают 231 предприятие, 69 торговых точек, 15 индивидуальных предпринимателей, 73 сельскохозяйственных предприятия, в том числе 64 крестьянских хозяйства, 10 ТОО. </w:t>
      </w:r>
    </w:p>
    <w:bookmarkEnd w:id="122"/>
    <w:bookmarkStart w:name="z167" w:id="123"/>
    <w:p>
      <w:pPr>
        <w:spacing w:after="0"/>
        <w:ind w:left="0"/>
        <w:jc w:val="both"/>
      </w:pPr>
      <w:r>
        <w:rPr>
          <w:rFonts w:ascii="Times New Roman"/>
          <w:b w:val="false"/>
          <w:i w:val="false"/>
          <w:color w:val="000000"/>
          <w:sz w:val="28"/>
        </w:rPr>
        <w:t>
      В Камыстинском районе 54 социальных объекта, среди которых фельдшерско-акушерские пункты, школьные и дошкольные учебные заведения, культурно-оздоровительные и административные объекты.</w:t>
      </w:r>
    </w:p>
    <w:bookmarkEnd w:id="123"/>
    <w:bookmarkStart w:name="z168" w:id="124"/>
    <w:p>
      <w:pPr>
        <w:spacing w:after="0"/>
        <w:ind w:left="0"/>
        <w:jc w:val="both"/>
      </w:pPr>
      <w:r>
        <w:rPr>
          <w:rFonts w:ascii="Times New Roman"/>
          <w:b w:val="false"/>
          <w:i w:val="false"/>
          <w:color w:val="000000"/>
          <w:sz w:val="28"/>
        </w:rPr>
        <w:t>
      Средства массовой информации. В Камыстинском районе есть свое печатное издание "Камыстинские новости".</w:t>
      </w:r>
    </w:p>
    <w:bookmarkEnd w:id="124"/>
    <w:bookmarkStart w:name="z169" w:id="125"/>
    <w:p>
      <w:pPr>
        <w:spacing w:after="0"/>
        <w:ind w:left="0"/>
        <w:jc w:val="left"/>
      </w:pPr>
      <w:r>
        <w:rPr>
          <w:rFonts w:ascii="Times New Roman"/>
          <w:b/>
          <w:i w:val="false"/>
          <w:color w:val="000000"/>
        </w:rPr>
        <w:t xml:space="preserve"> 1.2. Мероприятия по управлению отходами, заложенные в государственных стратегических документах</w:t>
      </w:r>
    </w:p>
    <w:bookmarkEnd w:id="125"/>
    <w:bookmarkStart w:name="z170" w:id="126"/>
    <w:p>
      <w:pPr>
        <w:spacing w:after="0"/>
        <w:ind w:left="0"/>
        <w:jc w:val="both"/>
      </w:pPr>
      <w:r>
        <w:rPr>
          <w:rFonts w:ascii="Times New Roman"/>
          <w:b w:val="false"/>
          <w:i w:val="false"/>
          <w:color w:val="000000"/>
          <w:sz w:val="28"/>
        </w:rPr>
        <w:t>
      Основные направления по управлению отходами и их сокращению прописаны в Экологическом кодексе РК от 2 января 2021 года № 400-VI ЗРК.</w:t>
      </w:r>
    </w:p>
    <w:bookmarkEnd w:id="126"/>
    <w:bookmarkStart w:name="z171" w:id="127"/>
    <w:p>
      <w:pPr>
        <w:spacing w:after="0"/>
        <w:ind w:left="0"/>
        <w:jc w:val="both"/>
      </w:pPr>
      <w:r>
        <w:rPr>
          <w:rFonts w:ascii="Times New Roman"/>
          <w:b w:val="false"/>
          <w:i w:val="false"/>
          <w:color w:val="000000"/>
          <w:sz w:val="28"/>
        </w:rPr>
        <w:t>
      Новым кодексом в области отходов введены два новых принципа экологического регулирования, которые закреплены статьей 5 Кодекса.</w:t>
      </w:r>
    </w:p>
    <w:bookmarkEnd w:id="127"/>
    <w:bookmarkStart w:name="z172" w:id="128"/>
    <w:p>
      <w:pPr>
        <w:spacing w:after="0"/>
        <w:ind w:left="0"/>
        <w:jc w:val="both"/>
      </w:pPr>
      <w:r>
        <w:rPr>
          <w:rFonts w:ascii="Times New Roman"/>
          <w:b w:val="false"/>
          <w:i w:val="false"/>
          <w:color w:val="000000"/>
          <w:sz w:val="28"/>
        </w:rPr>
        <w:t>
      - первый принцип: "загрязнитель платит и исправляет" подразумевает меры по предотвращению загрязнения и контролю, а также ответственность за восстановление от ущерба окружающей среде.</w:t>
      </w:r>
    </w:p>
    <w:bookmarkEnd w:id="128"/>
    <w:bookmarkStart w:name="z173" w:id="129"/>
    <w:p>
      <w:pPr>
        <w:spacing w:after="0"/>
        <w:ind w:left="0"/>
        <w:jc w:val="both"/>
      </w:pPr>
      <w:r>
        <w:rPr>
          <w:rFonts w:ascii="Times New Roman"/>
          <w:b w:val="false"/>
          <w:i w:val="false"/>
          <w:color w:val="000000"/>
          <w:sz w:val="28"/>
        </w:rPr>
        <w:t>
      - седьмой принцип: совершенствование управления отходами производства и потребления.</w:t>
      </w:r>
    </w:p>
    <w:bookmarkEnd w:id="129"/>
    <w:bookmarkStart w:name="z174" w:id="130"/>
    <w:p>
      <w:pPr>
        <w:spacing w:after="0"/>
        <w:ind w:left="0"/>
        <w:jc w:val="both"/>
      </w:pPr>
      <w:r>
        <w:rPr>
          <w:rFonts w:ascii="Times New Roman"/>
          <w:b w:val="false"/>
          <w:i w:val="false"/>
          <w:color w:val="000000"/>
          <w:sz w:val="28"/>
        </w:rPr>
        <w:t>
      Кодексом предусматривается иерархия отходов, направленная на поэтапное обращение с отходами. Это значит, что в первую очередь необходимо минимизировать образование отходов, образованные отходы нужно повторно использовать, переработать, утилизировать и лишь в последнюю очередь захоронить на полигонах. Также будет осуществляться информирование населения о рациональной системе сбора, утилизации, переработки ТБО и раздельного сбора отходов. Классификация отходов приведена в соответствии с европейским каталогом отходов и будет содержать перечень неопасных и опасных отходов. Чтобы системно решить вопрос незаконных свалок в новом Экологическом кодексе, предусмотрен вопрос обязательного установления GPS-датчиков на мусоровывозящем транспорте.</w:t>
      </w:r>
    </w:p>
    <w:bookmarkEnd w:id="130"/>
    <w:bookmarkStart w:name="z175" w:id="131"/>
    <w:p>
      <w:pPr>
        <w:spacing w:after="0"/>
        <w:ind w:left="0"/>
        <w:jc w:val="both"/>
      </w:pPr>
      <w:r>
        <w:rPr>
          <w:rFonts w:ascii="Times New Roman"/>
          <w:b w:val="false"/>
          <w:i w:val="false"/>
          <w:color w:val="000000"/>
          <w:sz w:val="28"/>
        </w:rPr>
        <w:t>
      Предусмотрен лицензионный порядок для осуществления деятельности по переработке, утилизации и уничтожению опасных отходов, а по транспортировке отходов вводится уведомительный порядок. Предполагается ужесточение ответственности за нарушение требований при проведении операций по управлению отходами, что в свою очередь позволит решить вопросы несанкционированных свалок, увеличения объема бесхозяйных отходов и иных случаев загрязнения окружающей среды.</w:t>
      </w:r>
    </w:p>
    <w:bookmarkEnd w:id="131"/>
    <w:bookmarkStart w:name="z176" w:id="132"/>
    <w:p>
      <w:pPr>
        <w:spacing w:after="0"/>
        <w:ind w:left="0"/>
        <w:jc w:val="both"/>
      </w:pPr>
      <w:r>
        <w:rPr>
          <w:rFonts w:ascii="Times New Roman"/>
          <w:b w:val="false"/>
          <w:i w:val="false"/>
          <w:color w:val="000000"/>
          <w:sz w:val="28"/>
        </w:rPr>
        <w:t>
      На основании требований пункта 3 статьи 365 Экологического кодекса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132"/>
    <w:bookmarkStart w:name="z177" w:id="133"/>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bookmarkEnd w:id="133"/>
    <w:bookmarkStart w:name="z178" w:id="134"/>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bookmarkEnd w:id="134"/>
    <w:bookmarkStart w:name="z179" w:id="135"/>
    <w:p>
      <w:pPr>
        <w:spacing w:after="0"/>
        <w:ind w:left="0"/>
        <w:jc w:val="both"/>
      </w:pPr>
      <w:r>
        <w:rPr>
          <w:rFonts w:ascii="Times New Roman"/>
          <w:b w:val="false"/>
          <w:i w:val="false"/>
          <w:color w:val="000000"/>
          <w:sz w:val="28"/>
        </w:rPr>
        <w:t>
      3) утверждения тарифов на сбор, транспортировку, сортировку и захоронение твердых бытовых отходов.</w:t>
      </w:r>
    </w:p>
    <w:bookmarkEnd w:id="135"/>
    <w:bookmarkStart w:name="z180" w:id="136"/>
    <w:p>
      <w:pPr>
        <w:spacing w:after="0"/>
        <w:ind w:left="0"/>
        <w:jc w:val="both"/>
      </w:pPr>
      <w:r>
        <w:rPr>
          <w:rFonts w:ascii="Times New Roman"/>
          <w:b w:val="false"/>
          <w:i w:val="false"/>
          <w:color w:val="000000"/>
          <w:sz w:val="28"/>
        </w:rPr>
        <w:t>
      В статье 365 Экологического Кодекса определены полномочия местных исполнительных органов районов, городов районного и областного значения, городов республиканского значения, столицы, а также сел, поселков, сельских округов по реализации государственной политики в области управления коммунальными отходами.</w:t>
      </w:r>
    </w:p>
    <w:bookmarkEnd w:id="136"/>
    <w:bookmarkStart w:name="z181" w:id="137"/>
    <w:p>
      <w:pPr>
        <w:spacing w:after="0"/>
        <w:ind w:left="0"/>
        <w:jc w:val="both"/>
      </w:pPr>
      <w:r>
        <w:rPr>
          <w:rFonts w:ascii="Times New Roman"/>
          <w:b w:val="false"/>
          <w:i w:val="false"/>
          <w:color w:val="000000"/>
          <w:sz w:val="28"/>
        </w:rPr>
        <w:t xml:space="preserve">
      Опасные коммунальные отходы и их составляющие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переработку/утилизацию специализированным предприятиям. </w:t>
      </w:r>
    </w:p>
    <w:bookmarkEnd w:id="137"/>
    <w:bookmarkStart w:name="z182" w:id="138"/>
    <w:p>
      <w:pPr>
        <w:spacing w:after="0"/>
        <w:ind w:left="0"/>
        <w:jc w:val="both"/>
      </w:pPr>
      <w:r>
        <w:rPr>
          <w:rFonts w:ascii="Times New Roman"/>
          <w:b w:val="false"/>
          <w:i w:val="false"/>
          <w:color w:val="000000"/>
          <w:sz w:val="28"/>
        </w:rPr>
        <w:t>
      В данной программе управления отходами рассматриваются только коммунальные отходы. Согласно статьи 365 ЭК РК "под коммунальными отходами" понимаются следующие отходы потребления:</w:t>
      </w:r>
    </w:p>
    <w:bookmarkEnd w:id="138"/>
    <w:bookmarkStart w:name="z183" w:id="13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39"/>
    <w:bookmarkStart w:name="z184" w:id="14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40"/>
    <w:bookmarkStart w:name="z185" w:id="14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41"/>
    <w:bookmarkStart w:name="z186" w:id="14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2"/>
    <w:bookmarkStart w:name="z187" w:id="143"/>
    <w:p>
      <w:pPr>
        <w:spacing w:after="0"/>
        <w:ind w:left="0"/>
        <w:jc w:val="both"/>
      </w:pPr>
      <w:r>
        <w:rPr>
          <w:rFonts w:ascii="Times New Roman"/>
          <w:b w:val="false"/>
          <w:i w:val="false"/>
          <w:color w:val="000000"/>
          <w:sz w:val="28"/>
        </w:rPr>
        <w:t>
      Среди коммунальных отходов в районе следующие отходы:</w:t>
      </w:r>
    </w:p>
    <w:bookmarkEnd w:id="143"/>
    <w:bookmarkStart w:name="z188" w:id="144"/>
    <w:p>
      <w:pPr>
        <w:spacing w:after="0"/>
        <w:ind w:left="0"/>
        <w:jc w:val="both"/>
      </w:pPr>
      <w:r>
        <w:rPr>
          <w:rFonts w:ascii="Times New Roman"/>
          <w:b w:val="false"/>
          <w:i w:val="false"/>
          <w:color w:val="000000"/>
          <w:sz w:val="28"/>
        </w:rPr>
        <w:t>
      - отходы потребления (пластиковые бутылки, бумага, металл, древесина, стекло, пищевые отходы, прочие отходы, заносимые в категорию мокрых отходов (органика и другие отходы, имеющие мокрое агрегатное состояние), различная упаковка, целофаны, картон и т.д.,</w:t>
      </w:r>
    </w:p>
    <w:bookmarkEnd w:id="144"/>
    <w:bookmarkStart w:name="z189" w:id="145"/>
    <w:p>
      <w:pPr>
        <w:spacing w:after="0"/>
        <w:ind w:left="0"/>
        <w:jc w:val="both"/>
      </w:pPr>
      <w:r>
        <w:rPr>
          <w:rFonts w:ascii="Times New Roman"/>
          <w:b w:val="false"/>
          <w:i w:val="false"/>
          <w:color w:val="000000"/>
          <w:sz w:val="28"/>
        </w:rPr>
        <w:t>
      - золошлаковые отходы,</w:t>
      </w:r>
    </w:p>
    <w:bookmarkEnd w:id="145"/>
    <w:bookmarkStart w:name="z190" w:id="146"/>
    <w:p>
      <w:pPr>
        <w:spacing w:after="0"/>
        <w:ind w:left="0"/>
        <w:jc w:val="both"/>
      </w:pPr>
      <w:r>
        <w:rPr>
          <w:rFonts w:ascii="Times New Roman"/>
          <w:b w:val="false"/>
          <w:i w:val="false"/>
          <w:color w:val="000000"/>
          <w:sz w:val="28"/>
        </w:rPr>
        <w:t>
      - навоз.</w:t>
      </w:r>
    </w:p>
    <w:bookmarkEnd w:id="146"/>
    <w:bookmarkStart w:name="z191" w:id="147"/>
    <w:p>
      <w:pPr>
        <w:spacing w:after="0"/>
        <w:ind w:left="0"/>
        <w:jc w:val="both"/>
      </w:pPr>
      <w:r>
        <w:rPr>
          <w:rFonts w:ascii="Times New Roman"/>
          <w:b w:val="false"/>
          <w:i w:val="false"/>
          <w:color w:val="000000"/>
          <w:sz w:val="28"/>
        </w:rPr>
        <w:t>
      Цели и задачи программы управления отходами.</w:t>
      </w:r>
    </w:p>
    <w:bookmarkEnd w:id="147"/>
    <w:bookmarkStart w:name="z192" w:id="148"/>
    <w:p>
      <w:pPr>
        <w:spacing w:after="0"/>
        <w:ind w:left="0"/>
        <w:jc w:val="both"/>
      </w:pPr>
      <w:r>
        <w:rPr>
          <w:rFonts w:ascii="Times New Roman"/>
          <w:b w:val="false"/>
          <w:i w:val="false"/>
          <w:color w:val="000000"/>
          <w:sz w:val="28"/>
        </w:rPr>
        <w:t>
      Программа управления коммунальными отходами (далее ПУО) направлена на решение коммунального вопроса района и выработки оперативной политики минимизации отходов с использованием экономических или других механизмов для сокращения мусорных свалок в районе путем:</w:t>
      </w:r>
    </w:p>
    <w:bookmarkEnd w:id="148"/>
    <w:bookmarkStart w:name="z193" w:id="149"/>
    <w:p>
      <w:pPr>
        <w:spacing w:after="0"/>
        <w:ind w:left="0"/>
        <w:jc w:val="both"/>
      </w:pPr>
      <w:r>
        <w:rPr>
          <w:rFonts w:ascii="Times New Roman"/>
          <w:b w:val="false"/>
          <w:i w:val="false"/>
          <w:color w:val="000000"/>
          <w:sz w:val="28"/>
        </w:rPr>
        <w:t>
      - создания централизованной системы вывоза отходов с наибольшим вовлечением участников данной системы (жителей, предпринимателей и производственных предприятий), которые будут пользоваться данной системой сбора отходов;</w:t>
      </w:r>
    </w:p>
    <w:bookmarkEnd w:id="149"/>
    <w:bookmarkStart w:name="z194" w:id="150"/>
    <w:p>
      <w:pPr>
        <w:spacing w:after="0"/>
        <w:ind w:left="0"/>
        <w:jc w:val="both"/>
      </w:pPr>
      <w:r>
        <w:rPr>
          <w:rFonts w:ascii="Times New Roman"/>
          <w:b w:val="false"/>
          <w:i w:val="false"/>
          <w:color w:val="000000"/>
          <w:sz w:val="28"/>
        </w:rPr>
        <w:t>
      - повторного использования отходов либо их передачи физическим и юридическим лицам, заинтересованным в их использовании/переработки.</w:t>
      </w:r>
    </w:p>
    <w:bookmarkEnd w:id="150"/>
    <w:bookmarkStart w:name="z195" w:id="151"/>
    <w:p>
      <w:pPr>
        <w:spacing w:after="0"/>
        <w:ind w:left="0"/>
        <w:jc w:val="both"/>
      </w:pPr>
      <w:r>
        <w:rPr>
          <w:rFonts w:ascii="Times New Roman"/>
          <w:b w:val="false"/>
          <w:i w:val="false"/>
          <w:color w:val="000000"/>
          <w:sz w:val="28"/>
        </w:rPr>
        <w:t>
      Основными задачами программы являются:</w:t>
      </w:r>
    </w:p>
    <w:bookmarkEnd w:id="151"/>
    <w:bookmarkStart w:name="z196" w:id="152"/>
    <w:p>
      <w:pPr>
        <w:spacing w:after="0"/>
        <w:ind w:left="0"/>
        <w:jc w:val="both"/>
      </w:pPr>
      <w:r>
        <w:rPr>
          <w:rFonts w:ascii="Times New Roman"/>
          <w:b w:val="false"/>
          <w:i w:val="false"/>
          <w:color w:val="000000"/>
          <w:sz w:val="28"/>
        </w:rPr>
        <w:t xml:space="preserve">
      - оценка текущей ситуации по управлению коммунальными отходами в селах Камыстинского района; </w:t>
      </w:r>
    </w:p>
    <w:bookmarkEnd w:id="152"/>
    <w:bookmarkStart w:name="z197" w:id="153"/>
    <w:p>
      <w:pPr>
        <w:spacing w:after="0"/>
        <w:ind w:left="0"/>
        <w:jc w:val="both"/>
      </w:pPr>
      <w:r>
        <w:rPr>
          <w:rFonts w:ascii="Times New Roman"/>
          <w:b w:val="false"/>
          <w:i w:val="false"/>
          <w:color w:val="000000"/>
          <w:sz w:val="28"/>
        </w:rPr>
        <w:t xml:space="preserve">
      - подготовка Программы управления коммунальными отходами Камыстинского района; </w:t>
      </w:r>
    </w:p>
    <w:bookmarkEnd w:id="153"/>
    <w:bookmarkStart w:name="z198" w:id="154"/>
    <w:p>
      <w:pPr>
        <w:spacing w:after="0"/>
        <w:ind w:left="0"/>
        <w:jc w:val="both"/>
      </w:pPr>
      <w:r>
        <w:rPr>
          <w:rFonts w:ascii="Times New Roman"/>
          <w:b w:val="false"/>
          <w:i w:val="false"/>
          <w:color w:val="000000"/>
          <w:sz w:val="28"/>
        </w:rPr>
        <w:t xml:space="preserve">
      - разработка плана мероприятий по реализации программы управления коммунальными отходами Камыстинского района; </w:t>
      </w:r>
    </w:p>
    <w:bookmarkEnd w:id="154"/>
    <w:bookmarkStart w:name="z199" w:id="155"/>
    <w:p>
      <w:pPr>
        <w:spacing w:after="0"/>
        <w:ind w:left="0"/>
        <w:jc w:val="both"/>
      </w:pPr>
      <w:r>
        <w:rPr>
          <w:rFonts w:ascii="Times New Roman"/>
          <w:b w:val="false"/>
          <w:i w:val="false"/>
          <w:color w:val="000000"/>
          <w:sz w:val="28"/>
        </w:rPr>
        <w:t>
      - обсуждение Программы управления коммунальными отходами с заинтересованными сторонами.</w:t>
      </w:r>
    </w:p>
    <w:bookmarkEnd w:id="155"/>
    <w:bookmarkStart w:name="z200" w:id="156"/>
    <w:p>
      <w:pPr>
        <w:spacing w:after="0"/>
        <w:ind w:left="0"/>
        <w:jc w:val="both"/>
      </w:pPr>
      <w:r>
        <w:rPr>
          <w:rFonts w:ascii="Times New Roman"/>
          <w:b w:val="false"/>
          <w:i w:val="false"/>
          <w:color w:val="000000"/>
          <w:sz w:val="28"/>
        </w:rPr>
        <w:t>
      В составе "Программы":</w:t>
      </w:r>
    </w:p>
    <w:bookmarkEnd w:id="156"/>
    <w:bookmarkStart w:name="z201" w:id="157"/>
    <w:p>
      <w:pPr>
        <w:spacing w:after="0"/>
        <w:ind w:left="0"/>
        <w:jc w:val="both"/>
      </w:pPr>
      <w:r>
        <w:rPr>
          <w:rFonts w:ascii="Times New Roman"/>
          <w:b w:val="false"/>
          <w:i w:val="false"/>
          <w:color w:val="000000"/>
          <w:sz w:val="28"/>
        </w:rPr>
        <w:t xml:space="preserve">
      - определены данные о возможных объемах сбора, вывоза, утилизации, переработки и захоронения отходов на полигонах ТБО в селах Камыстинского района, </w:t>
      </w:r>
    </w:p>
    <w:bookmarkEnd w:id="157"/>
    <w:bookmarkStart w:name="z202" w:id="158"/>
    <w:p>
      <w:pPr>
        <w:spacing w:after="0"/>
        <w:ind w:left="0"/>
        <w:jc w:val="both"/>
      </w:pPr>
      <w:r>
        <w:rPr>
          <w:rFonts w:ascii="Times New Roman"/>
          <w:b w:val="false"/>
          <w:i w:val="false"/>
          <w:color w:val="000000"/>
          <w:sz w:val="28"/>
        </w:rPr>
        <w:t xml:space="preserve">
      - проведен анализ существующих проблем в области обращения с отходами; </w:t>
      </w:r>
    </w:p>
    <w:bookmarkEnd w:id="158"/>
    <w:bookmarkStart w:name="z203" w:id="159"/>
    <w:p>
      <w:pPr>
        <w:spacing w:after="0"/>
        <w:ind w:left="0"/>
        <w:jc w:val="both"/>
      </w:pPr>
      <w:r>
        <w:rPr>
          <w:rFonts w:ascii="Times New Roman"/>
          <w:b w:val="false"/>
          <w:i w:val="false"/>
          <w:color w:val="000000"/>
          <w:sz w:val="28"/>
        </w:rPr>
        <w:t xml:space="preserve">
      - определены цели, задачи и показатели Программы, предусматривающих снижение негативного воздействия отходов на окружающую среду, </w:t>
      </w:r>
    </w:p>
    <w:bookmarkEnd w:id="159"/>
    <w:bookmarkStart w:name="z204" w:id="160"/>
    <w:p>
      <w:pPr>
        <w:spacing w:after="0"/>
        <w:ind w:left="0"/>
        <w:jc w:val="both"/>
      </w:pPr>
      <w:r>
        <w:rPr>
          <w:rFonts w:ascii="Times New Roman"/>
          <w:b w:val="false"/>
          <w:i w:val="false"/>
          <w:color w:val="000000"/>
          <w:sz w:val="28"/>
        </w:rPr>
        <w:t>
      - составлен план мероприятий по реализации установленных целей, задач и показателей, предусматривающих:</w:t>
      </w:r>
    </w:p>
    <w:bookmarkEnd w:id="160"/>
    <w:bookmarkStart w:name="z205" w:id="161"/>
    <w:p>
      <w:pPr>
        <w:spacing w:after="0"/>
        <w:ind w:left="0"/>
        <w:jc w:val="both"/>
      </w:pPr>
      <w:r>
        <w:rPr>
          <w:rFonts w:ascii="Times New Roman"/>
          <w:b w:val="false"/>
          <w:i w:val="false"/>
          <w:color w:val="000000"/>
          <w:sz w:val="28"/>
        </w:rPr>
        <w:t>
      - внедрение раздельного сбора,</w:t>
      </w:r>
    </w:p>
    <w:bookmarkEnd w:id="161"/>
    <w:bookmarkStart w:name="z206" w:id="162"/>
    <w:p>
      <w:pPr>
        <w:spacing w:after="0"/>
        <w:ind w:left="0"/>
        <w:jc w:val="both"/>
      </w:pPr>
      <w:r>
        <w:rPr>
          <w:rFonts w:ascii="Times New Roman"/>
          <w:b w:val="false"/>
          <w:i w:val="false"/>
          <w:color w:val="000000"/>
          <w:sz w:val="28"/>
        </w:rPr>
        <w:t>
      - уменьшение объемов отходов, подвергаемых захоронению на полигонах,</w:t>
      </w:r>
    </w:p>
    <w:bookmarkEnd w:id="162"/>
    <w:bookmarkStart w:name="z207" w:id="163"/>
    <w:p>
      <w:pPr>
        <w:spacing w:after="0"/>
        <w:ind w:left="0"/>
        <w:jc w:val="both"/>
      </w:pPr>
      <w:r>
        <w:rPr>
          <w:rFonts w:ascii="Times New Roman"/>
          <w:b w:val="false"/>
          <w:i w:val="false"/>
          <w:color w:val="000000"/>
          <w:sz w:val="28"/>
        </w:rPr>
        <w:t>
      - развитие инфраструктуры по обращению с отходами,</w:t>
      </w:r>
    </w:p>
    <w:bookmarkEnd w:id="163"/>
    <w:bookmarkStart w:name="z208" w:id="164"/>
    <w:p>
      <w:pPr>
        <w:spacing w:after="0"/>
        <w:ind w:left="0"/>
        <w:jc w:val="both"/>
      </w:pPr>
      <w:r>
        <w:rPr>
          <w:rFonts w:ascii="Times New Roman"/>
          <w:b w:val="false"/>
          <w:i w:val="false"/>
          <w:color w:val="000000"/>
          <w:sz w:val="28"/>
        </w:rPr>
        <w:t>
      - улучшение административного управления системой обращения с отходами в селах Камыстинского района,</w:t>
      </w:r>
    </w:p>
    <w:bookmarkEnd w:id="164"/>
    <w:bookmarkStart w:name="z209" w:id="165"/>
    <w:p>
      <w:pPr>
        <w:spacing w:after="0"/>
        <w:ind w:left="0"/>
        <w:jc w:val="both"/>
      </w:pPr>
      <w:r>
        <w:rPr>
          <w:rFonts w:ascii="Times New Roman"/>
          <w:b w:val="false"/>
          <w:i w:val="false"/>
          <w:color w:val="000000"/>
          <w:sz w:val="28"/>
        </w:rPr>
        <w:t>
      - повышение осведомленности общественности по управлению отходами.</w:t>
      </w:r>
    </w:p>
    <w:bookmarkEnd w:id="165"/>
    <w:bookmarkStart w:name="z210" w:id="166"/>
    <w:p>
      <w:pPr>
        <w:spacing w:after="0"/>
        <w:ind w:left="0"/>
        <w:jc w:val="both"/>
      </w:pPr>
      <w:r>
        <w:rPr>
          <w:rFonts w:ascii="Times New Roman"/>
          <w:b w:val="false"/>
          <w:i w:val="false"/>
          <w:color w:val="000000"/>
          <w:sz w:val="28"/>
        </w:rPr>
        <w:t>
      Программа управления коммунальными отходами содержит следующую информацию:</w:t>
      </w:r>
    </w:p>
    <w:bookmarkEnd w:id="166"/>
    <w:bookmarkStart w:name="z211" w:id="167"/>
    <w:p>
      <w:pPr>
        <w:spacing w:after="0"/>
        <w:ind w:left="0"/>
        <w:jc w:val="both"/>
      </w:pPr>
      <w:r>
        <w:rPr>
          <w:rFonts w:ascii="Times New Roman"/>
          <w:b w:val="false"/>
          <w:i w:val="false"/>
          <w:color w:val="000000"/>
          <w:sz w:val="28"/>
        </w:rPr>
        <w:t>
      - общие сведения о районе, количество населенных пунктов и данные о проживающем населении;</w:t>
      </w:r>
    </w:p>
    <w:bookmarkEnd w:id="167"/>
    <w:bookmarkStart w:name="z212" w:id="168"/>
    <w:p>
      <w:pPr>
        <w:spacing w:after="0"/>
        <w:ind w:left="0"/>
        <w:jc w:val="both"/>
      </w:pPr>
      <w:r>
        <w:rPr>
          <w:rFonts w:ascii="Times New Roman"/>
          <w:b w:val="false"/>
          <w:i w:val="false"/>
          <w:color w:val="000000"/>
          <w:sz w:val="28"/>
        </w:rPr>
        <w:t>
      - мероприятия, заложенные в государственных стратегических документах;</w:t>
      </w:r>
    </w:p>
    <w:bookmarkEnd w:id="168"/>
    <w:bookmarkStart w:name="z213" w:id="169"/>
    <w:p>
      <w:pPr>
        <w:spacing w:after="0"/>
        <w:ind w:left="0"/>
        <w:jc w:val="both"/>
      </w:pPr>
      <w:r>
        <w:rPr>
          <w:rFonts w:ascii="Times New Roman"/>
          <w:b w:val="false"/>
          <w:i w:val="false"/>
          <w:color w:val="000000"/>
          <w:sz w:val="28"/>
        </w:rPr>
        <w:t>
      - описание объемов образования и удаления коммунальных отходов в динамике за последние пять лет, дана оценка текущему управлению коммунальными отходами;</w:t>
      </w:r>
    </w:p>
    <w:bookmarkEnd w:id="169"/>
    <w:bookmarkStart w:name="z214" w:id="170"/>
    <w:p>
      <w:pPr>
        <w:spacing w:after="0"/>
        <w:ind w:left="0"/>
        <w:jc w:val="both"/>
      </w:pPr>
      <w:r>
        <w:rPr>
          <w:rFonts w:ascii="Times New Roman"/>
          <w:b w:val="false"/>
          <w:i w:val="false"/>
          <w:color w:val="000000"/>
          <w:sz w:val="28"/>
        </w:rPr>
        <w:t>
      - имеющая нормативная база по образованию и накоплению коммунальных отходов, тарифам на сбор, транспортировку, сортировку и захоронение ТБО,</w:t>
      </w:r>
    </w:p>
    <w:bookmarkEnd w:id="170"/>
    <w:bookmarkStart w:name="z215" w:id="171"/>
    <w:p>
      <w:pPr>
        <w:spacing w:after="0"/>
        <w:ind w:left="0"/>
        <w:jc w:val="both"/>
      </w:pPr>
      <w:r>
        <w:rPr>
          <w:rFonts w:ascii="Times New Roman"/>
          <w:b w:val="false"/>
          <w:i w:val="false"/>
          <w:color w:val="000000"/>
          <w:sz w:val="28"/>
        </w:rPr>
        <w:t>
      - описание и анализ выделенных средств в динамике за последние три года.</w:t>
      </w:r>
    </w:p>
    <w:bookmarkEnd w:id="171"/>
    <w:bookmarkStart w:name="z216" w:id="172"/>
    <w:p>
      <w:pPr>
        <w:spacing w:after="0"/>
        <w:ind w:left="0"/>
        <w:jc w:val="both"/>
      </w:pPr>
      <w:r>
        <w:rPr>
          <w:rFonts w:ascii="Times New Roman"/>
          <w:b w:val="false"/>
          <w:i w:val="false"/>
          <w:color w:val="000000"/>
          <w:sz w:val="28"/>
        </w:rPr>
        <w:t>
      В разделе "Цели, задачи и целевые показатели" установлены целевые показатели, направленные на постепенное сокращение объемов образования коммунальных отходов, увеличения доли сортировки отходов и полного охвата населения пользования услугами коммунальных организаций по вывозу мусора, описаны мероприятия по достижению целевых показателей.</w:t>
      </w:r>
    </w:p>
    <w:bookmarkEnd w:id="172"/>
    <w:bookmarkStart w:name="z217" w:id="173"/>
    <w:p>
      <w:pPr>
        <w:spacing w:after="0"/>
        <w:ind w:left="0"/>
        <w:jc w:val="both"/>
      </w:pPr>
      <w:r>
        <w:rPr>
          <w:rFonts w:ascii="Times New Roman"/>
          <w:b w:val="false"/>
          <w:i w:val="false"/>
          <w:color w:val="000000"/>
          <w:sz w:val="28"/>
        </w:rPr>
        <w:t>
      Завершается программа планом мероприятий по управлению отходами и достижения целевых показателей для прогрессирующего результата совершенствования системы управления коммунальными отходами в районе. В программе описаны также источники финансирования программы.</w:t>
      </w:r>
    </w:p>
    <w:bookmarkEnd w:id="173"/>
    <w:bookmarkStart w:name="z218" w:id="174"/>
    <w:p>
      <w:pPr>
        <w:spacing w:after="0"/>
        <w:ind w:left="0"/>
        <w:jc w:val="both"/>
      </w:pPr>
      <w:r>
        <w:rPr>
          <w:rFonts w:ascii="Times New Roman"/>
          <w:b w:val="false"/>
          <w:i w:val="false"/>
          <w:color w:val="000000"/>
          <w:sz w:val="28"/>
        </w:rPr>
        <w:t>
      Программа разработана на основании следующих нормативных документов:</w:t>
      </w:r>
    </w:p>
    <w:bookmarkEnd w:id="174"/>
    <w:bookmarkStart w:name="z219" w:id="175"/>
    <w:p>
      <w:pPr>
        <w:spacing w:after="0"/>
        <w:ind w:left="0"/>
        <w:jc w:val="both"/>
      </w:pPr>
      <w:r>
        <w:rPr>
          <w:rFonts w:ascii="Times New Roman"/>
          <w:b w:val="false"/>
          <w:i w:val="false"/>
          <w:color w:val="000000"/>
          <w:sz w:val="28"/>
        </w:rPr>
        <w:t>
      - Экологического кодекса РК от 2 января 2021 года № 400-VI ЗРК;</w:t>
      </w:r>
    </w:p>
    <w:bookmarkEnd w:id="175"/>
    <w:bookmarkStart w:name="z220" w:id="176"/>
    <w:p>
      <w:pPr>
        <w:spacing w:after="0"/>
        <w:ind w:left="0"/>
        <w:jc w:val="both"/>
      </w:pPr>
      <w:r>
        <w:rPr>
          <w:rFonts w:ascii="Times New Roman"/>
          <w:b w:val="false"/>
          <w:i w:val="false"/>
          <w:color w:val="000000"/>
          <w:sz w:val="28"/>
        </w:rPr>
        <w:t>
      - Методических рекомендаций местным исполнительным органам по разработке Программы по управлению коммунальными отходами утвержденных приказом и.о. Министра экологии, геологии и природных ресурсов РК от 18 мая 2023 года № 154-п;</w:t>
      </w:r>
    </w:p>
    <w:bookmarkEnd w:id="176"/>
    <w:bookmarkStart w:name="z221" w:id="177"/>
    <w:p>
      <w:pPr>
        <w:spacing w:after="0"/>
        <w:ind w:left="0"/>
        <w:jc w:val="both"/>
      </w:pPr>
      <w:r>
        <w:rPr>
          <w:rFonts w:ascii="Times New Roman"/>
          <w:b w:val="false"/>
          <w:i w:val="false"/>
          <w:color w:val="000000"/>
          <w:sz w:val="28"/>
        </w:rPr>
        <w:t>
      - Налогового кодекса Республики Казахстан от 25 декабря 2017 года № 120-VI ЗРК;</w:t>
      </w:r>
    </w:p>
    <w:bookmarkEnd w:id="177"/>
    <w:bookmarkStart w:name="z222" w:id="178"/>
    <w:p>
      <w:pPr>
        <w:spacing w:after="0"/>
        <w:ind w:left="0"/>
        <w:jc w:val="both"/>
      </w:pPr>
      <w:r>
        <w:rPr>
          <w:rFonts w:ascii="Times New Roman"/>
          <w:b w:val="false"/>
          <w:i w:val="false"/>
          <w:color w:val="000000"/>
          <w:sz w:val="28"/>
        </w:rPr>
        <w:t>
      - Бюджетного кодекса РК от 4 декабря 2008 года № 95-IV.</w:t>
      </w:r>
    </w:p>
    <w:bookmarkEnd w:id="178"/>
    <w:bookmarkStart w:name="z223" w:id="179"/>
    <w:p>
      <w:pPr>
        <w:spacing w:after="0"/>
        <w:ind w:left="0"/>
        <w:jc w:val="both"/>
      </w:pPr>
      <w:r>
        <w:rPr>
          <w:rFonts w:ascii="Times New Roman"/>
          <w:b w:val="false"/>
          <w:i w:val="false"/>
          <w:color w:val="000000"/>
          <w:sz w:val="28"/>
        </w:rPr>
        <w:t>
      При разработке Программы управления отходами были использованы:</w:t>
      </w:r>
    </w:p>
    <w:bookmarkEnd w:id="179"/>
    <w:bookmarkStart w:name="z224" w:id="180"/>
    <w:p>
      <w:pPr>
        <w:spacing w:after="0"/>
        <w:ind w:left="0"/>
        <w:jc w:val="both"/>
      </w:pPr>
      <w:r>
        <w:rPr>
          <w:rFonts w:ascii="Times New Roman"/>
          <w:b w:val="false"/>
          <w:i w:val="false"/>
          <w:color w:val="000000"/>
          <w:sz w:val="28"/>
        </w:rPr>
        <w:t>
      - статистические данные с сайта https//stat.gov.kz;</w:t>
      </w:r>
    </w:p>
    <w:bookmarkEnd w:id="180"/>
    <w:bookmarkStart w:name="z225" w:id="181"/>
    <w:p>
      <w:pPr>
        <w:spacing w:after="0"/>
        <w:ind w:left="0"/>
        <w:jc w:val="both"/>
      </w:pPr>
      <w:r>
        <w:rPr>
          <w:rFonts w:ascii="Times New Roman"/>
          <w:b w:val="false"/>
          <w:i w:val="false"/>
          <w:color w:val="000000"/>
          <w:sz w:val="28"/>
        </w:rPr>
        <w:t>
      - результаты экологической отчетности предприятий местного полигона ТБО;</w:t>
      </w:r>
    </w:p>
    <w:bookmarkEnd w:id="181"/>
    <w:bookmarkStart w:name="z226" w:id="182"/>
    <w:p>
      <w:pPr>
        <w:spacing w:after="0"/>
        <w:ind w:left="0"/>
        <w:jc w:val="both"/>
      </w:pPr>
      <w:r>
        <w:rPr>
          <w:rFonts w:ascii="Times New Roman"/>
          <w:b w:val="false"/>
          <w:i w:val="false"/>
          <w:color w:val="000000"/>
          <w:sz w:val="28"/>
        </w:rPr>
        <w:t>
      - сведения, предоставленные акимами сельских округов и сел Камыстинского района.</w:t>
      </w:r>
    </w:p>
    <w:bookmarkEnd w:id="182"/>
    <w:bookmarkStart w:name="z227" w:id="183"/>
    <w:p>
      <w:pPr>
        <w:spacing w:after="0"/>
        <w:ind w:left="0"/>
        <w:jc w:val="both"/>
      </w:pPr>
      <w:r>
        <w:rPr>
          <w:rFonts w:ascii="Times New Roman"/>
          <w:b w:val="false"/>
          <w:i w:val="false"/>
          <w:color w:val="000000"/>
          <w:sz w:val="28"/>
        </w:rPr>
        <w:t>
      - сведения Отдела ЖКХ, пассажирского транспорта и автомобильных дорог акимата Камыстинского района;</w:t>
      </w:r>
    </w:p>
    <w:bookmarkEnd w:id="183"/>
    <w:bookmarkStart w:name="z228" w:id="184"/>
    <w:p>
      <w:pPr>
        <w:spacing w:after="0"/>
        <w:ind w:left="0"/>
        <w:jc w:val="both"/>
      </w:pPr>
      <w:r>
        <w:rPr>
          <w:rFonts w:ascii="Times New Roman"/>
          <w:b w:val="false"/>
          <w:i w:val="false"/>
          <w:color w:val="000000"/>
          <w:sz w:val="28"/>
        </w:rPr>
        <w:t>
      - результаты собственной инвентаризации существующих контейнерных площадок и мест складирования коммунальных отходов;</w:t>
      </w:r>
    </w:p>
    <w:bookmarkEnd w:id="184"/>
    <w:bookmarkStart w:name="z229" w:id="185"/>
    <w:p>
      <w:pPr>
        <w:spacing w:after="0"/>
        <w:ind w:left="0"/>
        <w:jc w:val="both"/>
      </w:pPr>
      <w:r>
        <w:rPr>
          <w:rFonts w:ascii="Times New Roman"/>
          <w:b w:val="false"/>
          <w:i w:val="false"/>
          <w:color w:val="000000"/>
          <w:sz w:val="28"/>
        </w:rPr>
        <w:t>
      - результаты опроса населения сельских округов и сел Камыстинского района, предпринимателей, осуществляющих вывоз коммунальных отходов на полигон ТБО от населения.</w:t>
      </w:r>
    </w:p>
    <w:bookmarkEnd w:id="185"/>
    <w:bookmarkStart w:name="z230" w:id="186"/>
    <w:p>
      <w:pPr>
        <w:spacing w:after="0"/>
        <w:ind w:left="0"/>
        <w:jc w:val="left"/>
      </w:pPr>
      <w:r>
        <w:rPr>
          <w:rFonts w:ascii="Times New Roman"/>
          <w:b/>
          <w:i w:val="false"/>
          <w:color w:val="000000"/>
        </w:rPr>
        <w:t xml:space="preserve"> 1.3. Обоснование необходимости разработки ПУО</w:t>
      </w:r>
    </w:p>
    <w:bookmarkEnd w:id="186"/>
    <w:bookmarkStart w:name="z231" w:id="187"/>
    <w:p>
      <w:pPr>
        <w:spacing w:after="0"/>
        <w:ind w:left="0"/>
        <w:jc w:val="both"/>
      </w:pPr>
      <w:r>
        <w:rPr>
          <w:rFonts w:ascii="Times New Roman"/>
          <w:b w:val="false"/>
          <w:i w:val="false"/>
          <w:color w:val="000000"/>
          <w:sz w:val="28"/>
        </w:rPr>
        <w:t>
      Цель разработки программы управления коммунальными отходами</w:t>
      </w:r>
    </w:p>
    <w:bookmarkEnd w:id="187"/>
    <w:bookmarkStart w:name="z232" w:id="188"/>
    <w:p>
      <w:pPr>
        <w:spacing w:after="0"/>
        <w:ind w:left="0"/>
        <w:jc w:val="both"/>
      </w:pPr>
      <w:r>
        <w:rPr>
          <w:rFonts w:ascii="Times New Roman"/>
          <w:b w:val="false"/>
          <w:i w:val="false"/>
          <w:color w:val="000000"/>
          <w:sz w:val="28"/>
        </w:rPr>
        <w:t>
      Целью разработки настоящей программы является создание системы интегрированного управления коммунальными отходами населенных пунктов Камыстинского района, обеспечивающего охрану окружающей среды и условия санитарно-эпидемиологического благополучия региона и населения, разработка новой модели управления коммунальными отходами, заключающейся в управлении качеством и количеством отходов и эмиссией загрязняющих веществ на всех стадиях существования коммунальных отходов.</w:t>
      </w:r>
    </w:p>
    <w:bookmarkEnd w:id="188"/>
    <w:bookmarkStart w:name="z233" w:id="189"/>
    <w:p>
      <w:pPr>
        <w:spacing w:after="0"/>
        <w:ind w:left="0"/>
        <w:jc w:val="both"/>
      </w:pPr>
      <w:r>
        <w:rPr>
          <w:rFonts w:ascii="Times New Roman"/>
          <w:b w:val="false"/>
          <w:i w:val="false"/>
          <w:color w:val="000000"/>
          <w:sz w:val="28"/>
        </w:rPr>
        <w:t>
      Задачи разработки программы</w:t>
      </w:r>
    </w:p>
    <w:bookmarkEnd w:id="189"/>
    <w:bookmarkStart w:name="z234" w:id="190"/>
    <w:p>
      <w:pPr>
        <w:spacing w:after="0"/>
        <w:ind w:left="0"/>
        <w:jc w:val="both"/>
      </w:pPr>
      <w:r>
        <w:rPr>
          <w:rFonts w:ascii="Times New Roman"/>
          <w:b w:val="false"/>
          <w:i w:val="false"/>
          <w:color w:val="000000"/>
          <w:sz w:val="28"/>
        </w:rPr>
        <w:t>
      Задачами Программы является разработка системы управления процессами образования, сбора, утилизации и захоронения коммунальных отходов: сокращение отходов в источнике их образования;</w:t>
      </w:r>
    </w:p>
    <w:bookmarkEnd w:id="190"/>
    <w:bookmarkStart w:name="z235" w:id="191"/>
    <w:p>
      <w:pPr>
        <w:spacing w:after="0"/>
        <w:ind w:left="0"/>
        <w:jc w:val="both"/>
      </w:pPr>
      <w:r>
        <w:rPr>
          <w:rFonts w:ascii="Times New Roman"/>
          <w:b w:val="false"/>
          <w:i w:val="false"/>
          <w:color w:val="000000"/>
          <w:sz w:val="28"/>
        </w:rPr>
        <w:t>
      • решение проблем транспортировки коммунальных отходов и повторного их использования;</w:t>
      </w:r>
    </w:p>
    <w:bookmarkEnd w:id="191"/>
    <w:bookmarkStart w:name="z236" w:id="192"/>
    <w:p>
      <w:pPr>
        <w:spacing w:after="0"/>
        <w:ind w:left="0"/>
        <w:jc w:val="both"/>
      </w:pPr>
      <w:r>
        <w:rPr>
          <w:rFonts w:ascii="Times New Roman"/>
          <w:b w:val="false"/>
          <w:i w:val="false"/>
          <w:color w:val="000000"/>
          <w:sz w:val="28"/>
        </w:rPr>
        <w:t>
      • решение проблем по захоронению неиспользуемой части отходов, позволяющей максимально исключить воздействие на окружающую среду региона.</w:t>
      </w:r>
    </w:p>
    <w:bookmarkEnd w:id="192"/>
    <w:bookmarkStart w:name="z237" w:id="193"/>
    <w:p>
      <w:pPr>
        <w:spacing w:after="0"/>
        <w:ind w:left="0"/>
        <w:jc w:val="both"/>
      </w:pPr>
      <w:r>
        <w:rPr>
          <w:rFonts w:ascii="Times New Roman"/>
          <w:b w:val="false"/>
          <w:i w:val="false"/>
          <w:color w:val="000000"/>
          <w:sz w:val="28"/>
        </w:rPr>
        <w:t>
      Основные направления программы</w:t>
      </w:r>
    </w:p>
    <w:bookmarkEnd w:id="193"/>
    <w:bookmarkStart w:name="z238" w:id="194"/>
    <w:p>
      <w:pPr>
        <w:spacing w:after="0"/>
        <w:ind w:left="0"/>
        <w:jc w:val="both"/>
      </w:pPr>
      <w:r>
        <w:rPr>
          <w:rFonts w:ascii="Times New Roman"/>
          <w:b w:val="false"/>
          <w:i w:val="false"/>
          <w:color w:val="000000"/>
          <w:sz w:val="28"/>
        </w:rPr>
        <w:t>
      • организация системы управления коммунальными отходами;</w:t>
      </w:r>
    </w:p>
    <w:bookmarkEnd w:id="194"/>
    <w:bookmarkStart w:name="z239" w:id="195"/>
    <w:p>
      <w:pPr>
        <w:spacing w:after="0"/>
        <w:ind w:left="0"/>
        <w:jc w:val="both"/>
      </w:pPr>
      <w:r>
        <w:rPr>
          <w:rFonts w:ascii="Times New Roman"/>
          <w:b w:val="false"/>
          <w:i w:val="false"/>
          <w:color w:val="000000"/>
          <w:sz w:val="28"/>
        </w:rPr>
        <w:t>
      • предотвращение загрязнения природных экосистем в местах размещения и захоронение коммунальных отходов;</w:t>
      </w:r>
    </w:p>
    <w:bookmarkEnd w:id="195"/>
    <w:bookmarkStart w:name="z240" w:id="196"/>
    <w:p>
      <w:pPr>
        <w:spacing w:after="0"/>
        <w:ind w:left="0"/>
        <w:jc w:val="both"/>
      </w:pPr>
      <w:r>
        <w:rPr>
          <w:rFonts w:ascii="Times New Roman"/>
          <w:b w:val="false"/>
          <w:i w:val="false"/>
          <w:color w:val="000000"/>
          <w:sz w:val="28"/>
        </w:rPr>
        <w:t>
      • разработка мероприятий по совершенствованию утилизации, сортировке и захоронению коммунальных отходов;</w:t>
      </w:r>
    </w:p>
    <w:bookmarkEnd w:id="196"/>
    <w:bookmarkStart w:name="z241" w:id="197"/>
    <w:p>
      <w:pPr>
        <w:spacing w:after="0"/>
        <w:ind w:left="0"/>
        <w:jc w:val="both"/>
      </w:pPr>
      <w:r>
        <w:rPr>
          <w:rFonts w:ascii="Times New Roman"/>
          <w:b w:val="false"/>
          <w:i w:val="false"/>
          <w:color w:val="000000"/>
          <w:sz w:val="28"/>
        </w:rPr>
        <w:t>
      • разработка плана мероприятий по сокращению отходов.</w:t>
      </w:r>
    </w:p>
    <w:bookmarkEnd w:id="197"/>
    <w:bookmarkStart w:name="z242" w:id="198"/>
    <w:p>
      <w:pPr>
        <w:spacing w:after="0"/>
        <w:ind w:left="0"/>
        <w:jc w:val="both"/>
      </w:pPr>
      <w:r>
        <w:rPr>
          <w:rFonts w:ascii="Times New Roman"/>
          <w:b w:val="false"/>
          <w:i w:val="false"/>
          <w:color w:val="000000"/>
          <w:sz w:val="28"/>
        </w:rPr>
        <w:t>
      Актуальность, научная и практическая значимость программы управления коммунальными отходами</w:t>
      </w:r>
    </w:p>
    <w:bookmarkEnd w:id="198"/>
    <w:bookmarkStart w:name="z243" w:id="199"/>
    <w:p>
      <w:pPr>
        <w:spacing w:after="0"/>
        <w:ind w:left="0"/>
        <w:jc w:val="both"/>
      </w:pPr>
      <w:r>
        <w:rPr>
          <w:rFonts w:ascii="Times New Roman"/>
          <w:b w:val="false"/>
          <w:i w:val="false"/>
          <w:color w:val="000000"/>
          <w:sz w:val="28"/>
        </w:rPr>
        <w:t>
      В отечественной и мировой практике проблема управления коммунальными отходами является одной из приоритетных задач в сфере создания здоровой среды обитания населения, занимая в городском хозяйстве по ресурсным затратам и объемам финансирования второе место после системы водоснабжения и канализации.</w:t>
      </w:r>
    </w:p>
    <w:bookmarkEnd w:id="199"/>
    <w:bookmarkStart w:name="z244" w:id="200"/>
    <w:p>
      <w:pPr>
        <w:spacing w:after="0"/>
        <w:ind w:left="0"/>
        <w:jc w:val="both"/>
      </w:pPr>
      <w:r>
        <w:rPr>
          <w:rFonts w:ascii="Times New Roman"/>
          <w:b w:val="false"/>
          <w:i w:val="false"/>
          <w:color w:val="000000"/>
          <w:sz w:val="28"/>
        </w:rPr>
        <w:t>
      Анализ состояния обращения с коммунальными отходами в Казахстане показал, что решение проблемы лежит в самом отсутствии централизованной системы очистки отходов. Путь удаления отходов: место накопления – погрузка и вывоз – свалка является тупиковым и не решает всех проблем, связанных с охраной окружающей среды.</w:t>
      </w:r>
    </w:p>
    <w:bookmarkEnd w:id="200"/>
    <w:bookmarkStart w:name="z245" w:id="201"/>
    <w:p>
      <w:pPr>
        <w:spacing w:after="0"/>
        <w:ind w:left="0"/>
        <w:jc w:val="both"/>
      </w:pPr>
      <w:r>
        <w:rPr>
          <w:rFonts w:ascii="Times New Roman"/>
          <w:b w:val="false"/>
          <w:i w:val="false"/>
          <w:color w:val="000000"/>
          <w:sz w:val="28"/>
        </w:rPr>
        <w:t>
      Необходимо создать комплексное управление коммунальными отходами, реализация которой позволит резко сократить поступление загрязняющих веществ в окружающую среду, улучшить экологическую и санитарно-эпидемиологическую обстановку Камыстинского района и Костанайской области в целом, достигнуть количественного сокращения коммунальных отходов.</w:t>
      </w:r>
    </w:p>
    <w:bookmarkEnd w:id="201"/>
    <w:bookmarkStart w:name="z246" w:id="202"/>
    <w:p>
      <w:pPr>
        <w:spacing w:after="0"/>
        <w:ind w:left="0"/>
        <w:jc w:val="both"/>
      </w:pPr>
      <w:r>
        <w:rPr>
          <w:rFonts w:ascii="Times New Roman"/>
          <w:b w:val="false"/>
          <w:i w:val="false"/>
          <w:color w:val="000000"/>
          <w:sz w:val="28"/>
        </w:rPr>
        <w:t>
      Ожидаемые результаты:</w:t>
      </w:r>
    </w:p>
    <w:bookmarkEnd w:id="202"/>
    <w:bookmarkStart w:name="z247" w:id="203"/>
    <w:p>
      <w:pPr>
        <w:spacing w:after="0"/>
        <w:ind w:left="0"/>
        <w:jc w:val="both"/>
      </w:pPr>
      <w:r>
        <w:rPr>
          <w:rFonts w:ascii="Times New Roman"/>
          <w:b w:val="false"/>
          <w:i w:val="false"/>
          <w:color w:val="000000"/>
          <w:sz w:val="28"/>
        </w:rPr>
        <w:t>
      Внедрение положений экологического кодекса и выполнение мероприятий программы управления коммунальными отходами по созданию системы интегрированного управления отходами на практике для населенных пунктов Камыстинского района позволит:</w:t>
      </w:r>
    </w:p>
    <w:bookmarkEnd w:id="203"/>
    <w:bookmarkStart w:name="z248" w:id="204"/>
    <w:p>
      <w:pPr>
        <w:spacing w:after="0"/>
        <w:ind w:left="0"/>
        <w:jc w:val="both"/>
      </w:pPr>
      <w:r>
        <w:rPr>
          <w:rFonts w:ascii="Times New Roman"/>
          <w:b w:val="false"/>
          <w:i w:val="false"/>
          <w:color w:val="000000"/>
          <w:sz w:val="28"/>
        </w:rPr>
        <w:t>
      • создать централизованную систему сбора твердых бытовых отходов, организуемую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услугами по сбору, транспортировке твердых бытовых отходов;</w:t>
      </w:r>
    </w:p>
    <w:bookmarkEnd w:id="204"/>
    <w:bookmarkStart w:name="z249" w:id="205"/>
    <w:p>
      <w:pPr>
        <w:spacing w:after="0"/>
        <w:ind w:left="0"/>
        <w:jc w:val="both"/>
      </w:pPr>
      <w:r>
        <w:rPr>
          <w:rFonts w:ascii="Times New Roman"/>
          <w:b w:val="false"/>
          <w:i w:val="false"/>
          <w:color w:val="000000"/>
          <w:sz w:val="28"/>
        </w:rPr>
        <w:t>
      • выработать предложения по совершенствованию процессов управления коммунальными отходами в сельских округах и в целом по Камыстинскому району;</w:t>
      </w:r>
    </w:p>
    <w:bookmarkEnd w:id="205"/>
    <w:bookmarkStart w:name="z250" w:id="206"/>
    <w:p>
      <w:pPr>
        <w:spacing w:after="0"/>
        <w:ind w:left="0"/>
        <w:jc w:val="both"/>
      </w:pPr>
      <w:r>
        <w:rPr>
          <w:rFonts w:ascii="Times New Roman"/>
          <w:b w:val="false"/>
          <w:i w:val="false"/>
          <w:color w:val="000000"/>
          <w:sz w:val="28"/>
        </w:rPr>
        <w:t>
      • создать условия для уменьшения объемов образования коммунальных отходов у источников их образования;</w:t>
      </w:r>
    </w:p>
    <w:bookmarkEnd w:id="206"/>
    <w:bookmarkStart w:name="z251" w:id="207"/>
    <w:p>
      <w:pPr>
        <w:spacing w:after="0"/>
        <w:ind w:left="0"/>
        <w:jc w:val="both"/>
      </w:pPr>
      <w:r>
        <w:rPr>
          <w:rFonts w:ascii="Times New Roman"/>
          <w:b w:val="false"/>
          <w:i w:val="false"/>
          <w:color w:val="000000"/>
          <w:sz w:val="28"/>
        </w:rPr>
        <w:t>
      • реализовать Программу в части сбора вторсырья из коммунальных отходов у источника образования,</w:t>
      </w:r>
    </w:p>
    <w:bookmarkEnd w:id="207"/>
    <w:bookmarkStart w:name="z252" w:id="208"/>
    <w:p>
      <w:pPr>
        <w:spacing w:after="0"/>
        <w:ind w:left="0"/>
        <w:jc w:val="both"/>
      </w:pPr>
      <w:r>
        <w:rPr>
          <w:rFonts w:ascii="Times New Roman"/>
          <w:b w:val="false"/>
          <w:i w:val="false"/>
          <w:color w:val="000000"/>
          <w:sz w:val="28"/>
        </w:rPr>
        <w:t>
      • ликвидацию стихийных свалок;</w:t>
      </w:r>
    </w:p>
    <w:bookmarkEnd w:id="208"/>
    <w:bookmarkStart w:name="z253" w:id="209"/>
    <w:p>
      <w:pPr>
        <w:spacing w:after="0"/>
        <w:ind w:left="0"/>
        <w:jc w:val="both"/>
      </w:pPr>
      <w:r>
        <w:rPr>
          <w:rFonts w:ascii="Times New Roman"/>
          <w:b w:val="false"/>
          <w:i w:val="false"/>
          <w:color w:val="000000"/>
          <w:sz w:val="28"/>
        </w:rPr>
        <w:t>
      • реализацию проектов государственно-частного партнерства по совместному созданию централизованной системы сбора;</w:t>
      </w:r>
    </w:p>
    <w:bookmarkEnd w:id="209"/>
    <w:bookmarkStart w:name="z254" w:id="210"/>
    <w:p>
      <w:pPr>
        <w:spacing w:after="0"/>
        <w:ind w:left="0"/>
        <w:jc w:val="both"/>
      </w:pPr>
      <w:r>
        <w:rPr>
          <w:rFonts w:ascii="Times New Roman"/>
          <w:b w:val="false"/>
          <w:i w:val="false"/>
          <w:color w:val="000000"/>
          <w:sz w:val="28"/>
        </w:rPr>
        <w:t>
      • использование средств утилизационного платежа для реализации проектов государственно-частного партнерства по управлению твердо-бытовыми (коммунальными) отходами.</w:t>
      </w:r>
    </w:p>
    <w:bookmarkEnd w:id="210"/>
    <w:bookmarkStart w:name="z255" w:id="211"/>
    <w:p>
      <w:pPr>
        <w:spacing w:after="0"/>
        <w:ind w:left="0"/>
        <w:jc w:val="both"/>
      </w:pPr>
      <w:r>
        <w:rPr>
          <w:rFonts w:ascii="Times New Roman"/>
          <w:b w:val="false"/>
          <w:i w:val="false"/>
          <w:color w:val="000000"/>
          <w:sz w:val="28"/>
        </w:rPr>
        <w:t>
      Программа разработана в соответствии с принципом иерархии и содержит сведения об объеме и составе образуемых от населения и коммунальных объектов инфраструктуры Камыстинского района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211"/>
    <w:bookmarkStart w:name="z256" w:id="212"/>
    <w:p>
      <w:pPr>
        <w:spacing w:after="0"/>
        <w:ind w:left="0"/>
        <w:jc w:val="both"/>
      </w:pPr>
      <w:r>
        <w:rPr>
          <w:rFonts w:ascii="Times New Roman"/>
          <w:b w:val="false"/>
          <w:i w:val="false"/>
          <w:color w:val="000000"/>
          <w:sz w:val="28"/>
        </w:rPr>
        <w:t>
      Плановый период программы составляет не менее 5 лет с 2024 г. - 2028 гг.</w:t>
      </w:r>
    </w:p>
    <w:bookmarkEnd w:id="212"/>
    <w:bookmarkStart w:name="z257" w:id="213"/>
    <w:p>
      <w:pPr>
        <w:spacing w:after="0"/>
        <w:ind w:left="0"/>
        <w:jc w:val="both"/>
      </w:pPr>
      <w:r>
        <w:rPr>
          <w:rFonts w:ascii="Times New Roman"/>
          <w:b w:val="false"/>
          <w:i w:val="false"/>
          <w:color w:val="000000"/>
          <w:sz w:val="28"/>
        </w:rPr>
        <w:t>
      Пересмотр программы управления отходами и внесение изменений возможны местными исполнительными органами по мере необходимости (п.12 методических рекомендаций № 154-п от 18.05.2023 г.).</w:t>
      </w:r>
    </w:p>
    <w:bookmarkEnd w:id="213"/>
    <w:bookmarkStart w:name="z258" w:id="214"/>
    <w:p>
      <w:pPr>
        <w:spacing w:after="0"/>
        <w:ind w:left="0"/>
        <w:jc w:val="both"/>
      </w:pPr>
      <w:r>
        <w:rPr>
          <w:rFonts w:ascii="Times New Roman"/>
          <w:b w:val="false"/>
          <w:i w:val="false"/>
          <w:color w:val="000000"/>
          <w:sz w:val="28"/>
        </w:rPr>
        <w:t>
      Программа управления коммунальными отходами для Камыстинского района Костанайской области разработана ТОО "ЭКОLINESPORT" по заказу ГУ "Отдел жилищно-коммунального хозяйства, пассажирского транспорта и автомобильных дорог Камыстинского района" по договору № 47 от 07.08.2023 г. Исполнитель: ТОО "ЭКОLINESPORT", г. Костанай, ул. Уральская 44 Г, тел: +7 (777) 3307476, е-mail: eсolinesport@list.ru.</w:t>
      </w:r>
    </w:p>
    <w:bookmarkEnd w:id="214"/>
    <w:bookmarkStart w:name="z259" w:id="215"/>
    <w:p>
      <w:pPr>
        <w:spacing w:after="0"/>
        <w:ind w:left="0"/>
        <w:jc w:val="left"/>
      </w:pPr>
      <w:r>
        <w:rPr>
          <w:rFonts w:ascii="Times New Roman"/>
          <w:b/>
          <w:i w:val="false"/>
          <w:color w:val="000000"/>
        </w:rPr>
        <w:t xml:space="preserve"> 2. Анализ текущего состояния управления коммунальными отходами</w:t>
      </w:r>
    </w:p>
    <w:bookmarkEnd w:id="215"/>
    <w:bookmarkStart w:name="z260" w:id="216"/>
    <w:p>
      <w:pPr>
        <w:spacing w:after="0"/>
        <w:ind w:left="0"/>
        <w:jc w:val="left"/>
      </w:pPr>
      <w:r>
        <w:rPr>
          <w:rFonts w:ascii="Times New Roman"/>
          <w:b/>
          <w:i w:val="false"/>
          <w:color w:val="000000"/>
        </w:rPr>
        <w:t xml:space="preserve"> 2.1. Текущая ситуация по управлению отходами в районе</w:t>
      </w:r>
    </w:p>
    <w:bookmarkEnd w:id="216"/>
    <w:bookmarkStart w:name="z261" w:id="217"/>
    <w:p>
      <w:pPr>
        <w:spacing w:after="0"/>
        <w:ind w:left="0"/>
        <w:jc w:val="both"/>
      </w:pPr>
      <w:r>
        <w:rPr>
          <w:rFonts w:ascii="Times New Roman"/>
          <w:b w:val="false"/>
          <w:i w:val="false"/>
          <w:color w:val="000000"/>
          <w:sz w:val="28"/>
        </w:rPr>
        <w:t>
      В Камыстинском районе проживает порядка 10 тысяч человек, имеются социальные объекты, административные здания, развито сельское хозяйство, предпринимательство, сфера обслуживания, работают магазины, школы, детсады, больницы. Соответственно образуются и коммунальные отходы: бытовой мусор, отходы сельского хозяйства (навоз), зола котельных, крупногабаритные, медицинские отходы. В районе вывозятся на полигон ТБО только отходы юридических лиц, регулярный вывоз отходов населения, магазинов не производится, раздельный сбор отходов не ведется. Коммунальной организации по вывозу отходов в районе нет.</w:t>
      </w:r>
    </w:p>
    <w:bookmarkEnd w:id="217"/>
    <w:bookmarkStart w:name="z262" w:id="218"/>
    <w:p>
      <w:pPr>
        <w:spacing w:after="0"/>
        <w:ind w:left="0"/>
        <w:jc w:val="both"/>
      </w:pPr>
      <w:r>
        <w:rPr>
          <w:rFonts w:ascii="Times New Roman"/>
          <w:b w:val="false"/>
          <w:i w:val="false"/>
          <w:color w:val="000000"/>
          <w:sz w:val="28"/>
        </w:rPr>
        <w:t xml:space="preserve">
      Согласно данных, предоставленных сельскими округами, на территории Камыстинского района установлено 18 контейнеров и 197 урн. В селе Камысты установлены 2 контейнера для ртутьсодержащих ламп и 6 сетчатых контейнера. </w:t>
      </w:r>
    </w:p>
    <w:bookmarkEnd w:id="218"/>
    <w:bookmarkStart w:name="z263" w:id="219"/>
    <w:p>
      <w:pPr>
        <w:spacing w:after="0"/>
        <w:ind w:left="0"/>
        <w:jc w:val="both"/>
      </w:pPr>
      <w:r>
        <w:rPr>
          <w:rFonts w:ascii="Times New Roman"/>
          <w:b w:val="false"/>
          <w:i w:val="false"/>
          <w:color w:val="000000"/>
          <w:sz w:val="28"/>
        </w:rPr>
        <w:t xml:space="preserve">
      Вывоз отходов в Камыстинском районе происходит на полигоны ТОО "Аман – Ер", которые расположены в селах Камысты, Карабатыр, Адаевка и Алтынсарино. </w:t>
      </w:r>
    </w:p>
    <w:bookmarkEnd w:id="219"/>
    <w:bookmarkStart w:name="z264" w:id="220"/>
    <w:p>
      <w:pPr>
        <w:spacing w:after="0"/>
        <w:ind w:left="0"/>
        <w:jc w:val="both"/>
      </w:pPr>
      <w:r>
        <w:rPr>
          <w:rFonts w:ascii="Times New Roman"/>
          <w:b w:val="false"/>
          <w:i w:val="false"/>
          <w:color w:val="000000"/>
          <w:sz w:val="28"/>
        </w:rPr>
        <w:t xml:space="preserve">
      ТОО "Аман-Ер" оказывает услуги по приему и захоронению отходов на полигон ТБО, услуги по вывозу коммунальных отходов от населения и предприятий предприятие не предоставляет, транспорта для вывоза отходов у предприятия нет. </w:t>
      </w:r>
    </w:p>
    <w:bookmarkEnd w:id="220"/>
    <w:bookmarkStart w:name="z265" w:id="221"/>
    <w:p>
      <w:pPr>
        <w:spacing w:after="0"/>
        <w:ind w:left="0"/>
        <w:jc w:val="both"/>
      </w:pPr>
      <w:r>
        <w:rPr>
          <w:rFonts w:ascii="Times New Roman"/>
          <w:b w:val="false"/>
          <w:i w:val="false"/>
          <w:color w:val="000000"/>
          <w:sz w:val="28"/>
        </w:rPr>
        <w:t>
      Вывоз отходов от населения по мере их накопления предприниматели, крестьянские хозяйства и предприятия осуществляют собственным транспортом или нанимая спецтехнику: погрузчик, грузовой автотранспорт, которые вывозят накопившиеся отходы населения, административных зданий и социальных объектов по заявке Акиматов сельских округов и сел или физических лиц.</w:t>
      </w:r>
    </w:p>
    <w:bookmarkEnd w:id="221"/>
    <w:bookmarkStart w:name="z266" w:id="222"/>
    <w:p>
      <w:pPr>
        <w:spacing w:after="0"/>
        <w:ind w:left="0"/>
        <w:jc w:val="both"/>
      </w:pPr>
      <w:r>
        <w:rPr>
          <w:rFonts w:ascii="Times New Roman"/>
          <w:b w:val="false"/>
          <w:i w:val="false"/>
          <w:color w:val="000000"/>
          <w:sz w:val="28"/>
        </w:rPr>
        <w:t>
      Предприятий или предпринимателей, осуществляющих раздельный сбор и приемку вторсырья в Камыстинском районе нет. Ближайший предприниматель, занимающийся приемом вторсырья, находится в г. Житикара в 57 км от с. Камысты.</w:t>
      </w:r>
    </w:p>
    <w:bookmarkEnd w:id="222"/>
    <w:bookmarkStart w:name="z267" w:id="223"/>
    <w:p>
      <w:pPr>
        <w:spacing w:after="0"/>
        <w:ind w:left="0"/>
        <w:jc w:val="both"/>
      </w:pPr>
      <w:r>
        <w:rPr>
          <w:rFonts w:ascii="Times New Roman"/>
          <w:b w:val="false"/>
          <w:i w:val="false"/>
          <w:color w:val="000000"/>
          <w:sz w:val="28"/>
        </w:rPr>
        <w:t>
      На основании осуществленного выезда и изученной системы образования, учета отходов, их последующего обращения можно сделать следующие выводы:</w:t>
      </w:r>
    </w:p>
    <w:bookmarkEnd w:id="223"/>
    <w:bookmarkStart w:name="z268" w:id="224"/>
    <w:p>
      <w:pPr>
        <w:spacing w:after="0"/>
        <w:ind w:left="0"/>
        <w:jc w:val="both"/>
      </w:pPr>
      <w:r>
        <w:rPr>
          <w:rFonts w:ascii="Times New Roman"/>
          <w:b w:val="false"/>
          <w:i w:val="false"/>
          <w:color w:val="000000"/>
          <w:sz w:val="28"/>
        </w:rPr>
        <w:t>
      - в Камыстинском районе проживает порядка 10 тыс. человек, работают юридические и физические лица, административные, социальные, культурные объекты, являющиеся источниками образования коммунальных отходов;</w:t>
      </w:r>
    </w:p>
    <w:bookmarkEnd w:id="224"/>
    <w:bookmarkStart w:name="z269" w:id="225"/>
    <w:p>
      <w:pPr>
        <w:spacing w:after="0"/>
        <w:ind w:left="0"/>
        <w:jc w:val="both"/>
      </w:pPr>
      <w:r>
        <w:rPr>
          <w:rFonts w:ascii="Times New Roman"/>
          <w:b w:val="false"/>
          <w:i w:val="false"/>
          <w:color w:val="000000"/>
          <w:sz w:val="28"/>
        </w:rPr>
        <w:t>
      - в районе работает действующий полигон ТБО, расположенный в четырех селах;</w:t>
      </w:r>
    </w:p>
    <w:bookmarkEnd w:id="225"/>
    <w:bookmarkStart w:name="z270" w:id="226"/>
    <w:p>
      <w:pPr>
        <w:spacing w:after="0"/>
        <w:ind w:left="0"/>
        <w:jc w:val="both"/>
      </w:pPr>
      <w:r>
        <w:rPr>
          <w:rFonts w:ascii="Times New Roman"/>
          <w:b w:val="false"/>
          <w:i w:val="false"/>
          <w:color w:val="000000"/>
          <w:sz w:val="28"/>
        </w:rPr>
        <w:t>
      - вывоз и захоронение отходов происходит только от юридических лиц, заключивших договора с местным полигоном ТБО, регулярный вывоз отходов от населения не производится;</w:t>
      </w:r>
    </w:p>
    <w:bookmarkEnd w:id="226"/>
    <w:bookmarkStart w:name="z271" w:id="227"/>
    <w:p>
      <w:pPr>
        <w:spacing w:after="0"/>
        <w:ind w:left="0"/>
        <w:jc w:val="both"/>
      </w:pPr>
      <w:r>
        <w:rPr>
          <w:rFonts w:ascii="Times New Roman"/>
          <w:b w:val="false"/>
          <w:i w:val="false"/>
          <w:color w:val="000000"/>
          <w:sz w:val="28"/>
        </w:rPr>
        <w:t>
      - предприятий, осуществляющих сбор вторичного сырья, сортировку бытовых отходов в районе нет.</w:t>
      </w:r>
    </w:p>
    <w:bookmarkEnd w:id="227"/>
    <w:bookmarkStart w:name="z272" w:id="228"/>
    <w:p>
      <w:pPr>
        <w:spacing w:after="0"/>
        <w:ind w:left="0"/>
        <w:jc w:val="both"/>
      </w:pPr>
      <w:r>
        <w:rPr>
          <w:rFonts w:ascii="Times New Roman"/>
          <w:b w:val="false"/>
          <w:i w:val="false"/>
          <w:color w:val="000000"/>
          <w:sz w:val="28"/>
        </w:rPr>
        <w:t xml:space="preserve">
      В пределах Камыстинского района работает предприятие ТОО "АМАН-ЕР", на балансе которого имеется 4 полигона ТБО, расположенных на территории следующих сел района: </w:t>
      </w:r>
    </w:p>
    <w:bookmarkEnd w:id="228"/>
    <w:bookmarkStart w:name="z273" w:id="229"/>
    <w:p>
      <w:pPr>
        <w:spacing w:after="0"/>
        <w:ind w:left="0"/>
        <w:jc w:val="both"/>
      </w:pPr>
      <w:r>
        <w:rPr>
          <w:rFonts w:ascii="Times New Roman"/>
          <w:b w:val="false"/>
          <w:i w:val="false"/>
          <w:color w:val="000000"/>
          <w:sz w:val="28"/>
        </w:rPr>
        <w:t>
      1. промплощадка № 1 – полигон ТБО, расположенный близ села Алтынсарино;</w:t>
      </w:r>
    </w:p>
    <w:bookmarkEnd w:id="229"/>
    <w:bookmarkStart w:name="z274" w:id="230"/>
    <w:p>
      <w:pPr>
        <w:spacing w:after="0"/>
        <w:ind w:left="0"/>
        <w:jc w:val="both"/>
      </w:pPr>
      <w:r>
        <w:rPr>
          <w:rFonts w:ascii="Times New Roman"/>
          <w:b w:val="false"/>
          <w:i w:val="false"/>
          <w:color w:val="000000"/>
          <w:sz w:val="28"/>
        </w:rPr>
        <w:t>
      2. промплощадка № 2 – полигон ТБО, расположенный на территории села Камысты;</w:t>
      </w:r>
    </w:p>
    <w:bookmarkEnd w:id="230"/>
    <w:bookmarkStart w:name="z275" w:id="231"/>
    <w:p>
      <w:pPr>
        <w:spacing w:after="0"/>
        <w:ind w:left="0"/>
        <w:jc w:val="both"/>
      </w:pPr>
      <w:r>
        <w:rPr>
          <w:rFonts w:ascii="Times New Roman"/>
          <w:b w:val="false"/>
          <w:i w:val="false"/>
          <w:color w:val="000000"/>
          <w:sz w:val="28"/>
        </w:rPr>
        <w:t>
      3. промплощадка № 3 – полигон ТБО, расположенный близ села Адаевка;</w:t>
      </w:r>
    </w:p>
    <w:bookmarkEnd w:id="231"/>
    <w:bookmarkStart w:name="z276" w:id="232"/>
    <w:p>
      <w:pPr>
        <w:spacing w:after="0"/>
        <w:ind w:left="0"/>
        <w:jc w:val="both"/>
      </w:pPr>
      <w:r>
        <w:rPr>
          <w:rFonts w:ascii="Times New Roman"/>
          <w:b w:val="false"/>
          <w:i w:val="false"/>
          <w:color w:val="000000"/>
          <w:sz w:val="28"/>
        </w:rPr>
        <w:t>
      4. промплощадка № 4 – полигон ТБО, расположенный в селе Карабатыр.</w:t>
      </w:r>
    </w:p>
    <w:bookmarkEnd w:id="232"/>
    <w:bookmarkStart w:name="z277" w:id="233"/>
    <w:p>
      <w:pPr>
        <w:spacing w:after="0"/>
        <w:ind w:left="0"/>
        <w:jc w:val="both"/>
      </w:pPr>
      <w:r>
        <w:rPr>
          <w:rFonts w:ascii="Times New Roman"/>
          <w:b w:val="false"/>
          <w:i w:val="false"/>
          <w:color w:val="000000"/>
          <w:sz w:val="28"/>
        </w:rPr>
        <w:t xml:space="preserve">
      В остальных селах места для организованного сбора и захоронения коммунальных отходов отсутствуют. </w:t>
      </w:r>
    </w:p>
    <w:bookmarkEnd w:id="233"/>
    <w:bookmarkStart w:name="z278" w:id="234"/>
    <w:p>
      <w:pPr>
        <w:spacing w:after="0"/>
        <w:ind w:left="0"/>
        <w:jc w:val="both"/>
      </w:pPr>
      <w:r>
        <w:rPr>
          <w:rFonts w:ascii="Times New Roman"/>
          <w:b w:val="false"/>
          <w:i w:val="false"/>
          <w:color w:val="000000"/>
          <w:sz w:val="28"/>
        </w:rPr>
        <w:t>
      При обследовании населенных пунктов были выявлены стихийные свалки за жилыми домами и административными зданиями, несанкционированное сжигание коммунальных отходов в металлических бочках, стоящих у домов, магазинов, административных зданиях, происходит смешивание коммунальных отходов с отходами животноводства.</w:t>
      </w:r>
    </w:p>
    <w:bookmarkEnd w:id="234"/>
    <w:bookmarkStart w:name="z279" w:id="235"/>
    <w:p>
      <w:pPr>
        <w:spacing w:after="0"/>
        <w:ind w:left="0"/>
        <w:jc w:val="both"/>
      </w:pPr>
      <w:r>
        <w:rPr>
          <w:rFonts w:ascii="Times New Roman"/>
          <w:b w:val="false"/>
          <w:i w:val="false"/>
          <w:color w:val="000000"/>
          <w:sz w:val="28"/>
        </w:rPr>
        <w:t xml:space="preserve">
      Данная ситуация складывается из-за отсутствия в районном центре и селах Камыстинского района централизованной системы сбора коммунальных отходов и специализированных коммунальных предприятий, осуществляющих сбор и вывоз коммунальных отходов на организованные места захоронения ТБО. То есть не все образуемые в районе отходы доезжают до полигона ТБО или места их сортировки и переработки. Часть отходов оказывается на несанкционированных свалках, остальная часть сжигается. Действующая в Камыстинском районе система обращения с отходами уже неактуальна и противоречит действующему Экологическому кодексу РК. Поэтому в районе возникла необходимость реализации ряда решений по созданию централизованной системы сбора коммунальных отходов и ее дальнейшего эффективного функционирования в пределах Камыстинского района. Таким образом, в районе есть источник образования отходов, есть место для захоронения отходов, но отсутствуют связующие звенья между источниками образования отходов и полигоном ТБО: коммунальная организация по вывозу ТБО и сборщики вторсырья. Это является причиной образования стихийных свалок и сжигания отходов населением и даже юридическими лицами. Поэтому району предстоит провести большую работу по созданию централизованной системы сбора коммунальных отходов с учетом особенностей территории Камыстинского района, расстояний между населенными пунктами, малонаселенностью и разбросанностью сел. </w:t>
      </w:r>
    </w:p>
    <w:bookmarkEnd w:id="235"/>
    <w:bookmarkStart w:name="z280" w:id="236"/>
    <w:p>
      <w:pPr>
        <w:spacing w:after="0"/>
        <w:ind w:left="0"/>
        <w:jc w:val="left"/>
      </w:pPr>
      <w:r>
        <w:rPr>
          <w:rFonts w:ascii="Times New Roman"/>
          <w:b/>
          <w:i w:val="false"/>
          <w:color w:val="000000"/>
        </w:rPr>
        <w:t xml:space="preserve"> 2.2. Объемы образования коммунальных отходов</w:t>
      </w:r>
    </w:p>
    <w:bookmarkEnd w:id="236"/>
    <w:bookmarkStart w:name="z281" w:id="237"/>
    <w:p>
      <w:pPr>
        <w:spacing w:after="0"/>
        <w:ind w:left="0"/>
        <w:jc w:val="both"/>
      </w:pPr>
      <w:r>
        <w:rPr>
          <w:rFonts w:ascii="Times New Roman"/>
          <w:b w:val="false"/>
          <w:i w:val="false"/>
          <w:color w:val="000000"/>
          <w:sz w:val="28"/>
        </w:rPr>
        <w:t>
      Основными образователями коммунальных отходов являются:</w:t>
      </w:r>
    </w:p>
    <w:bookmarkEnd w:id="237"/>
    <w:bookmarkStart w:name="z282" w:id="238"/>
    <w:p>
      <w:pPr>
        <w:spacing w:after="0"/>
        <w:ind w:left="0"/>
        <w:jc w:val="both"/>
      </w:pPr>
      <w:r>
        <w:rPr>
          <w:rFonts w:ascii="Times New Roman"/>
          <w:b w:val="false"/>
          <w:i w:val="false"/>
          <w:color w:val="000000"/>
          <w:sz w:val="28"/>
        </w:rPr>
        <w:t>
      - население района, живущее в благоустроенных жилых домах и частном секторе;</w:t>
      </w:r>
    </w:p>
    <w:bookmarkEnd w:id="238"/>
    <w:bookmarkStart w:name="z283" w:id="239"/>
    <w:p>
      <w:pPr>
        <w:spacing w:after="0"/>
        <w:ind w:left="0"/>
        <w:jc w:val="both"/>
      </w:pPr>
      <w:r>
        <w:rPr>
          <w:rFonts w:ascii="Times New Roman"/>
          <w:b w:val="false"/>
          <w:i w:val="false"/>
          <w:color w:val="000000"/>
          <w:sz w:val="28"/>
        </w:rPr>
        <w:t>
      - предприятия промышленности, жилищно-коммунальной сферы, государственные организации, объекты бизнеса;</w:t>
      </w:r>
    </w:p>
    <w:bookmarkEnd w:id="239"/>
    <w:bookmarkStart w:name="z284" w:id="240"/>
    <w:p>
      <w:pPr>
        <w:spacing w:after="0"/>
        <w:ind w:left="0"/>
        <w:jc w:val="both"/>
      </w:pPr>
      <w:r>
        <w:rPr>
          <w:rFonts w:ascii="Times New Roman"/>
          <w:b w:val="false"/>
          <w:i w:val="false"/>
          <w:color w:val="000000"/>
          <w:sz w:val="28"/>
        </w:rPr>
        <w:t>
      - объекты розничной и оптовой торговли (магазины, аптеки, кафе, киоски и т.д.), сфера предоставления услуг (парикмахерские, автомастерские и автомойки, автозаправки и т.д.);</w:t>
      </w:r>
    </w:p>
    <w:bookmarkEnd w:id="240"/>
    <w:bookmarkStart w:name="z285" w:id="241"/>
    <w:p>
      <w:pPr>
        <w:spacing w:after="0"/>
        <w:ind w:left="0"/>
        <w:jc w:val="both"/>
      </w:pPr>
      <w:r>
        <w:rPr>
          <w:rFonts w:ascii="Times New Roman"/>
          <w:b w:val="false"/>
          <w:i w:val="false"/>
          <w:color w:val="000000"/>
          <w:sz w:val="28"/>
        </w:rPr>
        <w:t>
      - соцобъекты (школы, детские сады, больницы, медицинские учреждения и т.д.).</w:t>
      </w:r>
    </w:p>
    <w:bookmarkEnd w:id="241"/>
    <w:bookmarkStart w:name="z286" w:id="242"/>
    <w:p>
      <w:pPr>
        <w:spacing w:after="0"/>
        <w:ind w:left="0"/>
        <w:jc w:val="both"/>
      </w:pPr>
      <w:r>
        <w:rPr>
          <w:rFonts w:ascii="Times New Roman"/>
          <w:b w:val="false"/>
          <w:i w:val="false"/>
          <w:color w:val="000000"/>
          <w:sz w:val="28"/>
        </w:rPr>
        <w:t>
      Объемы образования коммунальных отходов от населения Камыстинского района были определены несколькими способами:</w:t>
      </w:r>
    </w:p>
    <w:bookmarkEnd w:id="242"/>
    <w:bookmarkStart w:name="z287" w:id="243"/>
    <w:p>
      <w:pPr>
        <w:spacing w:after="0"/>
        <w:ind w:left="0"/>
        <w:jc w:val="both"/>
      </w:pPr>
      <w:r>
        <w:rPr>
          <w:rFonts w:ascii="Times New Roman"/>
          <w:b w:val="false"/>
          <w:i w:val="false"/>
          <w:color w:val="000000"/>
          <w:sz w:val="28"/>
        </w:rPr>
        <w:t>
      1) отходы потребления были определены расчетным путем исходя из численности населения, норм образования отходов на одного жителя;</w:t>
      </w:r>
    </w:p>
    <w:bookmarkEnd w:id="243"/>
    <w:bookmarkStart w:name="z288" w:id="244"/>
    <w:p>
      <w:pPr>
        <w:spacing w:after="0"/>
        <w:ind w:left="0"/>
        <w:jc w:val="both"/>
      </w:pPr>
      <w:r>
        <w:rPr>
          <w:rFonts w:ascii="Times New Roman"/>
          <w:b w:val="false"/>
          <w:i w:val="false"/>
          <w:color w:val="000000"/>
          <w:sz w:val="28"/>
        </w:rPr>
        <w:t>
      2) путем изучения стаданных об объемах образования отходов в районе;</w:t>
      </w:r>
    </w:p>
    <w:bookmarkEnd w:id="244"/>
    <w:bookmarkStart w:name="z289" w:id="245"/>
    <w:p>
      <w:pPr>
        <w:spacing w:after="0"/>
        <w:ind w:left="0"/>
        <w:jc w:val="both"/>
      </w:pPr>
      <w:r>
        <w:rPr>
          <w:rFonts w:ascii="Times New Roman"/>
          <w:b w:val="false"/>
          <w:i w:val="false"/>
          <w:color w:val="000000"/>
          <w:sz w:val="28"/>
        </w:rPr>
        <w:t>
      3) путем изучения сведений об объемах захораниваемых отходов на полигоне ТБО в Камыстинском районе в 2021, 2022 гг.</w:t>
      </w:r>
    </w:p>
    <w:bookmarkEnd w:id="245"/>
    <w:bookmarkStart w:name="z290" w:id="246"/>
    <w:p>
      <w:pPr>
        <w:spacing w:after="0"/>
        <w:ind w:left="0"/>
        <w:jc w:val="both"/>
      </w:pPr>
      <w:r>
        <w:rPr>
          <w:rFonts w:ascii="Times New Roman"/>
          <w:b w:val="false"/>
          <w:i w:val="false"/>
          <w:color w:val="000000"/>
          <w:sz w:val="28"/>
        </w:rPr>
        <w:t>
      4) золошлаковые отходы посчитаны исходя из среднего расхода топлива и образования золошлаков при отоплении жилых помещений, административных зданий, производственных объектов, торговых объектов.</w:t>
      </w:r>
    </w:p>
    <w:bookmarkEnd w:id="246"/>
    <w:bookmarkStart w:name="z291" w:id="247"/>
    <w:p>
      <w:pPr>
        <w:spacing w:after="0"/>
        <w:ind w:left="0"/>
        <w:jc w:val="both"/>
      </w:pPr>
      <w:r>
        <w:rPr>
          <w:rFonts w:ascii="Times New Roman"/>
          <w:b w:val="false"/>
          <w:i w:val="false"/>
          <w:color w:val="000000"/>
          <w:sz w:val="28"/>
        </w:rPr>
        <w:t>
      1. Расчет объема образования коммунальных отходов от населения сельских округов и сел Камыстинского района. На 1 сентября 2023 года в Камыстинском районе проживает 10043 человека. Эти сведения подтверждены статистическими данными с портала stat.gov.kz и сведениями, предоставленными акиматами сельских округов и сел.</w:t>
      </w:r>
    </w:p>
    <w:bookmarkEnd w:id="247"/>
    <w:bookmarkStart w:name="z292" w:id="248"/>
    <w:p>
      <w:pPr>
        <w:spacing w:after="0"/>
        <w:ind w:left="0"/>
        <w:jc w:val="both"/>
      </w:pPr>
      <w:r>
        <w:rPr>
          <w:rFonts w:ascii="Times New Roman"/>
          <w:b w:val="false"/>
          <w:i w:val="false"/>
          <w:color w:val="000000"/>
          <w:sz w:val="28"/>
        </w:rPr>
        <w:t>
      Согласно норм образования и накопления коммунальных отходов по Камыстинскому району (Решение маслихата Камыстинского района Костанайской области № 159 от 10.08.2022 г.) годовая норма объема образования и накопления отходов от благоустроенных домовладений составляет 1,89 м3 отходов на одного жителя и 2,16 м3 на 1 жителя неблагоустроенных домовладений (частного сектора). Средняя плотность коммунальных отходов согласно Методики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РК от 14 сентября 2021 года № 377) составляет 0,2 тонн/м3. Расчет образования коммунальных отходов производится следующим образом:</w:t>
      </w:r>
    </w:p>
    <w:bookmarkEnd w:id="248"/>
    <w:bookmarkStart w:name="z293" w:id="249"/>
    <w:p>
      <w:pPr>
        <w:spacing w:after="0"/>
        <w:ind w:left="0"/>
        <w:jc w:val="both"/>
      </w:pPr>
      <w:r>
        <w:rPr>
          <w:rFonts w:ascii="Times New Roman"/>
          <w:b w:val="false"/>
          <w:i w:val="false"/>
          <w:color w:val="000000"/>
          <w:sz w:val="28"/>
        </w:rPr>
        <w:t>
      Объем отходов, м3 = численность населения, человек * норму образования коммунальных отходов, м3.</w:t>
      </w:r>
    </w:p>
    <w:bookmarkEnd w:id="249"/>
    <w:bookmarkStart w:name="z294" w:id="250"/>
    <w:p>
      <w:pPr>
        <w:spacing w:after="0"/>
        <w:ind w:left="0"/>
        <w:jc w:val="both"/>
      </w:pPr>
      <w:r>
        <w:rPr>
          <w:rFonts w:ascii="Times New Roman"/>
          <w:b w:val="false"/>
          <w:i w:val="false"/>
          <w:color w:val="000000"/>
          <w:sz w:val="28"/>
        </w:rPr>
        <w:t>
      Вес отходов, тонн = объем отходов, м3 * среднюю плотность ТБО, тонн/м3</w:t>
      </w:r>
    </w:p>
    <w:bookmarkEnd w:id="250"/>
    <w:bookmarkStart w:name="z295" w:id="251"/>
    <w:p>
      <w:pPr>
        <w:spacing w:after="0"/>
        <w:ind w:left="0"/>
        <w:jc w:val="both"/>
      </w:pPr>
      <w:r>
        <w:rPr>
          <w:rFonts w:ascii="Times New Roman"/>
          <w:b w:val="false"/>
          <w:i w:val="false"/>
          <w:color w:val="000000"/>
          <w:sz w:val="28"/>
        </w:rPr>
        <w:t>
      Фактический объем отходов, м3 = 10043 человек * 2,16 м3/на чел = 21692,88 м3.</w:t>
      </w:r>
    </w:p>
    <w:bookmarkEnd w:id="251"/>
    <w:bookmarkStart w:name="z296" w:id="252"/>
    <w:p>
      <w:pPr>
        <w:spacing w:after="0"/>
        <w:ind w:left="0"/>
        <w:jc w:val="both"/>
      </w:pPr>
      <w:r>
        <w:rPr>
          <w:rFonts w:ascii="Times New Roman"/>
          <w:b w:val="false"/>
          <w:i w:val="false"/>
          <w:color w:val="000000"/>
          <w:sz w:val="28"/>
        </w:rPr>
        <w:t>
      Вес отходов = 21692,88 м3 * 0,2 тонн/м3= 4338,58 тонн отходов.</w:t>
      </w:r>
    </w:p>
    <w:bookmarkEnd w:id="252"/>
    <w:bookmarkStart w:name="z297" w:id="253"/>
    <w:p>
      <w:pPr>
        <w:spacing w:after="0"/>
        <w:ind w:left="0"/>
        <w:jc w:val="both"/>
      </w:pPr>
      <w:r>
        <w:rPr>
          <w:rFonts w:ascii="Times New Roman"/>
          <w:b w:val="false"/>
          <w:i w:val="false"/>
          <w:color w:val="000000"/>
          <w:sz w:val="28"/>
        </w:rPr>
        <w:t xml:space="preserve">
      Таким образом, средний ежегодно образуемый объем образования коммунальных отходов составляет 21,692 тыс. м3 ТБО или 4,34 тыс. тонн отходов. </w:t>
      </w:r>
    </w:p>
    <w:bookmarkEnd w:id="253"/>
    <w:bookmarkStart w:name="z298" w:id="254"/>
    <w:p>
      <w:pPr>
        <w:spacing w:after="0"/>
        <w:ind w:left="0"/>
        <w:jc w:val="both"/>
      </w:pPr>
      <w:r>
        <w:rPr>
          <w:rFonts w:ascii="Times New Roman"/>
          <w:b w:val="false"/>
          <w:i w:val="false"/>
          <w:color w:val="000000"/>
          <w:sz w:val="28"/>
        </w:rPr>
        <w:t>
      Ниже представлен расчет в разрезе сельских округов и сел Камыстинского района</w:t>
      </w:r>
    </w:p>
    <w:bookmarkEnd w:id="254"/>
    <w:bookmarkStart w:name="z299" w:id="255"/>
    <w:p>
      <w:pPr>
        <w:spacing w:after="0"/>
        <w:ind w:left="0"/>
        <w:jc w:val="left"/>
      </w:pPr>
      <w:r>
        <w:rPr>
          <w:rFonts w:ascii="Times New Roman"/>
          <w:b/>
          <w:i w:val="false"/>
          <w:color w:val="000000"/>
        </w:rPr>
        <w:t xml:space="preserve"> Объемы образования отходов в Камыстинском районе</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проживающего населения,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1 м3 ТБО,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образования ТБО, тонн=С*D*E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сельский округ, 4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Адаевский сельский округ, 3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Аралкольский сельский округ, 2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Аркинский сельский округ, 2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Бестобе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Клочковский сельский округ, 2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4338,58</w:t>
            </w:r>
          </w:p>
        </w:tc>
      </w:tr>
    </w:tbl>
    <w:bookmarkStart w:name="z301" w:id="256"/>
    <w:p>
      <w:pPr>
        <w:spacing w:after="0"/>
        <w:ind w:left="0"/>
        <w:jc w:val="both"/>
      </w:pPr>
      <w:r>
        <w:rPr>
          <w:rFonts w:ascii="Times New Roman"/>
          <w:b w:val="false"/>
          <w:i w:val="false"/>
          <w:color w:val="000000"/>
          <w:sz w:val="28"/>
        </w:rPr>
        <w:t>
      2. Статистические данные об объемах образования отходов в районе.</w:t>
      </w:r>
    </w:p>
    <w:bookmarkEnd w:id="256"/>
    <w:bookmarkStart w:name="z302" w:id="257"/>
    <w:p>
      <w:pPr>
        <w:spacing w:after="0"/>
        <w:ind w:left="0"/>
        <w:jc w:val="both"/>
      </w:pPr>
      <w:r>
        <w:rPr>
          <w:rFonts w:ascii="Times New Roman"/>
          <w:b w:val="false"/>
          <w:i w:val="false"/>
          <w:color w:val="000000"/>
          <w:sz w:val="28"/>
        </w:rPr>
        <w:t>
      Согласно сайта stat.gov.kz в Камыстинском районе образуется следующий объем отходов:</w:t>
      </w:r>
    </w:p>
    <w:bookmarkEnd w:id="257"/>
    <w:bookmarkStart w:name="z303" w:id="258"/>
    <w:p>
      <w:pPr>
        <w:spacing w:after="0"/>
        <w:ind w:left="0"/>
        <w:jc w:val="left"/>
      </w:pPr>
      <w:r>
        <w:rPr>
          <w:rFonts w:ascii="Times New Roman"/>
          <w:b/>
          <w:i w:val="false"/>
          <w:color w:val="000000"/>
        </w:rPr>
        <w:t xml:space="preserve"> Объемы образуемых отходов в Камыстинском районе</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 тонн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объем собранных коммунальных отходов,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305" w:id="259"/>
    <w:p>
      <w:pPr>
        <w:spacing w:after="0"/>
        <w:ind w:left="0"/>
        <w:jc w:val="both"/>
      </w:pPr>
      <w:r>
        <w:rPr>
          <w:rFonts w:ascii="Times New Roman"/>
          <w:b w:val="false"/>
          <w:i w:val="false"/>
          <w:color w:val="000000"/>
          <w:sz w:val="28"/>
        </w:rPr>
        <w:t xml:space="preserve">
      С 2021 года в статистических данных появилась графа о количестве отсортированных и переданных на переработку коммунальных отходов. Однако предприятия, направляющие статистическую отчетность по вывозу коммунальных отходов, данные сведения не отражают. </w:t>
      </w:r>
    </w:p>
    <w:bookmarkEnd w:id="259"/>
    <w:bookmarkStart w:name="z306" w:id="260"/>
    <w:p>
      <w:pPr>
        <w:spacing w:after="0"/>
        <w:ind w:left="0"/>
        <w:jc w:val="both"/>
      </w:pPr>
      <w:r>
        <w:rPr>
          <w:rFonts w:ascii="Times New Roman"/>
          <w:b w:val="false"/>
          <w:i w:val="false"/>
          <w:color w:val="000000"/>
          <w:sz w:val="28"/>
        </w:rPr>
        <w:t>
      Согласно сведений Управления природных ресурсов и регулирования природопользования акимата Костанайской области в Камыстинском районе образуются следующие объемы отходов:</w:t>
      </w:r>
    </w:p>
    <w:bookmarkEnd w:id="260"/>
    <w:bookmarkStart w:name="z307" w:id="261"/>
    <w:p>
      <w:pPr>
        <w:spacing w:after="0"/>
        <w:ind w:left="0"/>
        <w:jc w:val="left"/>
      </w:pPr>
      <w:r>
        <w:rPr>
          <w:rFonts w:ascii="Times New Roman"/>
          <w:b/>
          <w:i w:val="false"/>
          <w:color w:val="000000"/>
        </w:rPr>
        <w:t xml:space="preserve"> Объемы образуемых отходов в Камыстинском районе</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 в области,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захороненные на полигоне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тонн/доля,%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захороненные на полигоне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тонн/доля,%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захороненные на полигоне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тонн/доля,%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0,5%</w:t>
            </w:r>
          </w:p>
        </w:tc>
      </w:tr>
    </w:tbl>
    <w:bookmarkStart w:name="z309" w:id="262"/>
    <w:p>
      <w:pPr>
        <w:spacing w:after="0"/>
        <w:ind w:left="0"/>
        <w:jc w:val="both"/>
      </w:pPr>
      <w:r>
        <w:rPr>
          <w:rFonts w:ascii="Times New Roman"/>
          <w:b w:val="false"/>
          <w:i w:val="false"/>
          <w:color w:val="000000"/>
          <w:sz w:val="28"/>
        </w:rPr>
        <w:t xml:space="preserve">
      В 2022 году на переработку было передано 12 тонн отходов или 0,5%. В предыдущих годах отходы вторсырья на переработку не передавались. </w:t>
      </w:r>
    </w:p>
    <w:bookmarkEnd w:id="262"/>
    <w:bookmarkStart w:name="z310" w:id="263"/>
    <w:p>
      <w:pPr>
        <w:spacing w:after="0"/>
        <w:ind w:left="0"/>
        <w:jc w:val="both"/>
      </w:pPr>
      <w:r>
        <w:rPr>
          <w:rFonts w:ascii="Times New Roman"/>
          <w:b w:val="false"/>
          <w:i w:val="false"/>
          <w:color w:val="000000"/>
          <w:sz w:val="28"/>
        </w:rPr>
        <w:t>
      3. Объемы поступаемых на полигон отходов. В Камыстинском районе имеется 4 полигона захоронения твердых-бытовых отходов находящихся на балансе ТОО "АМАН-ЕР" в селах Камысты, Карабатыр, Алтынсарино, и Адаевка. Согласно отчетных сведений предприятия в 2022 году на полигонах ТБО было размещено 1206,9 тонн коммунальных отходов, из них:</w:t>
      </w:r>
    </w:p>
    <w:bookmarkEnd w:id="263"/>
    <w:bookmarkStart w:name="z311" w:id="264"/>
    <w:p>
      <w:pPr>
        <w:spacing w:after="0"/>
        <w:ind w:left="0"/>
        <w:jc w:val="both"/>
      </w:pPr>
      <w:r>
        <w:rPr>
          <w:rFonts w:ascii="Times New Roman"/>
          <w:b w:val="false"/>
          <w:i w:val="false"/>
          <w:color w:val="000000"/>
          <w:sz w:val="28"/>
        </w:rPr>
        <w:t>
      - на полигоне ТБО в селе Камысты - 625,05 тонн коммунальных отходов</w:t>
      </w:r>
    </w:p>
    <w:bookmarkEnd w:id="264"/>
    <w:bookmarkStart w:name="z312" w:id="265"/>
    <w:p>
      <w:pPr>
        <w:spacing w:after="0"/>
        <w:ind w:left="0"/>
        <w:jc w:val="both"/>
      </w:pPr>
      <w:r>
        <w:rPr>
          <w:rFonts w:ascii="Times New Roman"/>
          <w:b w:val="false"/>
          <w:i w:val="false"/>
          <w:color w:val="000000"/>
          <w:sz w:val="28"/>
        </w:rPr>
        <w:t>
      - на полигоне ТБО в селе Карабатыр - 91,156 тонн коммунальных отходов,</w:t>
      </w:r>
    </w:p>
    <w:bookmarkEnd w:id="265"/>
    <w:bookmarkStart w:name="z313" w:id="266"/>
    <w:p>
      <w:pPr>
        <w:spacing w:after="0"/>
        <w:ind w:left="0"/>
        <w:jc w:val="both"/>
      </w:pPr>
      <w:r>
        <w:rPr>
          <w:rFonts w:ascii="Times New Roman"/>
          <w:b w:val="false"/>
          <w:i w:val="false"/>
          <w:color w:val="000000"/>
          <w:sz w:val="28"/>
        </w:rPr>
        <w:t>
      - на полигоне ТБО в селе им. Алтынсарина - 298,604 тонны коммунальных отходов,</w:t>
      </w:r>
    </w:p>
    <w:bookmarkEnd w:id="266"/>
    <w:bookmarkStart w:name="z314" w:id="267"/>
    <w:p>
      <w:pPr>
        <w:spacing w:after="0"/>
        <w:ind w:left="0"/>
        <w:jc w:val="both"/>
      </w:pPr>
      <w:r>
        <w:rPr>
          <w:rFonts w:ascii="Times New Roman"/>
          <w:b w:val="false"/>
          <w:i w:val="false"/>
          <w:color w:val="000000"/>
          <w:sz w:val="28"/>
        </w:rPr>
        <w:t>
      - на полигоне ТБО в селе Адаевка - 191,29 тонн коммунальных смешанных отходов.</w:t>
      </w:r>
    </w:p>
    <w:bookmarkEnd w:id="267"/>
    <w:bookmarkStart w:name="z315" w:id="268"/>
    <w:p>
      <w:pPr>
        <w:spacing w:after="0"/>
        <w:ind w:left="0"/>
        <w:jc w:val="left"/>
      </w:pPr>
      <w:r>
        <w:rPr>
          <w:rFonts w:ascii="Times New Roman"/>
          <w:b/>
          <w:i w:val="false"/>
          <w:color w:val="000000"/>
        </w:rPr>
        <w:t xml:space="preserve"> Объемы захораниваемых отходов на полигоне ТБО</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2265,82</w:t>
            </w:r>
          </w:p>
        </w:tc>
      </w:tr>
    </w:tbl>
    <w:bookmarkStart w:name="z317" w:id="269"/>
    <w:p>
      <w:pPr>
        <w:spacing w:after="0"/>
        <w:ind w:left="0"/>
        <w:jc w:val="both"/>
      </w:pPr>
      <w:r>
        <w:rPr>
          <w:rFonts w:ascii="Times New Roman"/>
          <w:b w:val="false"/>
          <w:i w:val="false"/>
          <w:color w:val="000000"/>
          <w:sz w:val="28"/>
        </w:rPr>
        <w:t>
      Население доставляет свои отходы на полигоны ТБО собственным или наемным транспортом. На полигон также свозятся отходы, собираемые при проведении регулярных субботников, которые проводятся наемными рабочими центра занятости за счет бюджетных средств.</w:t>
      </w:r>
    </w:p>
    <w:bookmarkEnd w:id="269"/>
    <w:bookmarkStart w:name="z318"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5184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71"/>
    <w:p>
      <w:pPr>
        <w:spacing w:after="0"/>
        <w:ind w:left="0"/>
        <w:jc w:val="both"/>
      </w:pPr>
      <w:r>
        <w:rPr>
          <w:rFonts w:ascii="Times New Roman"/>
          <w:b w:val="false"/>
          <w:i w:val="false"/>
          <w:color w:val="000000"/>
          <w:sz w:val="28"/>
        </w:rPr>
        <w:t>
      Рис. 1. Объемы годового образования и размещения коммунальных отходов в Камыстинском районе.</w:t>
      </w:r>
    </w:p>
    <w:bookmarkEnd w:id="271"/>
    <w:bookmarkStart w:name="z320" w:id="272"/>
    <w:p>
      <w:pPr>
        <w:spacing w:after="0"/>
        <w:ind w:left="0"/>
        <w:jc w:val="both"/>
      </w:pPr>
      <w:r>
        <w:rPr>
          <w:rFonts w:ascii="Times New Roman"/>
          <w:b w:val="false"/>
          <w:i w:val="false"/>
          <w:color w:val="000000"/>
          <w:sz w:val="28"/>
        </w:rPr>
        <w:t>
      4. Расчет объемов образования золошлаков. Информации по объемам потребляемого угля населением неизвестно. Уголь поставляется из угольных складов, расположенных в г. Житикара и селе Алтынсарино, в связи с чем возможен только приблизительный расчет объемов образования золы от сжигания угля в печах и котельных.</w:t>
      </w:r>
    </w:p>
    <w:bookmarkEnd w:id="272"/>
    <w:bookmarkStart w:name="z321" w:id="273"/>
    <w:p>
      <w:pPr>
        <w:spacing w:after="0"/>
        <w:ind w:left="0"/>
        <w:jc w:val="both"/>
      </w:pPr>
      <w:r>
        <w:rPr>
          <w:rFonts w:ascii="Times New Roman"/>
          <w:b w:val="false"/>
          <w:i w:val="false"/>
          <w:color w:val="000000"/>
          <w:sz w:val="28"/>
        </w:rPr>
        <w:t>
      Примечание: в Камыстинском районе отопление жилых помещений, социальных объектов и торговых и производственных зданий осуществляется твердым топливом, преимущественно углем, за исключением газифицированного села Алтынсарино. Отопительный период длится 180 дней или 4320 часа в год, в качестве топлива используется уголь Экибастузского бассейна, при сжигании угля в бытовых печах и котельных образуются золошлаковые отходы.</w:t>
      </w:r>
    </w:p>
    <w:bookmarkEnd w:id="273"/>
    <w:bookmarkStart w:name="z322" w:id="274"/>
    <w:p>
      <w:pPr>
        <w:spacing w:after="0"/>
        <w:ind w:left="0"/>
        <w:jc w:val="both"/>
      </w:pPr>
      <w:r>
        <w:rPr>
          <w:rFonts w:ascii="Times New Roman"/>
          <w:b w:val="false"/>
          <w:i w:val="false"/>
          <w:color w:val="000000"/>
          <w:sz w:val="28"/>
        </w:rPr>
        <w:t>
      Стандартная формула мощности котла: на 10 м2 – 1 кВт. Для помещения площадью 100 м2 нужен котел мощностью 10 кВт. Для комфортной температуры в сутки нужно 240 кВт. Из 1 кг каменного угля можно получить 7,5 кВт энергии.</w:t>
      </w:r>
    </w:p>
    <w:bookmarkEnd w:id="274"/>
    <w:bookmarkStart w:name="z323" w:id="275"/>
    <w:p>
      <w:pPr>
        <w:spacing w:after="0"/>
        <w:ind w:left="0"/>
        <w:jc w:val="both"/>
      </w:pPr>
      <w:r>
        <w:rPr>
          <w:rFonts w:ascii="Times New Roman"/>
          <w:b w:val="false"/>
          <w:i w:val="false"/>
          <w:color w:val="000000"/>
          <w:sz w:val="28"/>
        </w:rPr>
        <w:t>
      2,4 кВт: 7,5 кВт = 0,32 кг угля/сутки для 1 м2</w:t>
      </w:r>
    </w:p>
    <w:bookmarkEnd w:id="275"/>
    <w:bookmarkStart w:name="z324" w:id="276"/>
    <w:p>
      <w:pPr>
        <w:spacing w:after="0"/>
        <w:ind w:left="0"/>
        <w:jc w:val="both"/>
      </w:pPr>
      <w:r>
        <w:rPr>
          <w:rFonts w:ascii="Times New Roman"/>
          <w:b w:val="false"/>
          <w:i w:val="false"/>
          <w:color w:val="000000"/>
          <w:sz w:val="28"/>
        </w:rPr>
        <w:t>
      240 кВт: 7,5 кВт = 32 кг угля/сутки для 100 м2</w:t>
      </w:r>
    </w:p>
    <w:bookmarkEnd w:id="276"/>
    <w:bookmarkStart w:name="z325" w:id="277"/>
    <w:p>
      <w:pPr>
        <w:spacing w:after="0"/>
        <w:ind w:left="0"/>
        <w:jc w:val="both"/>
      </w:pPr>
      <w:r>
        <w:rPr>
          <w:rFonts w:ascii="Times New Roman"/>
          <w:b w:val="false"/>
          <w:i w:val="false"/>
          <w:color w:val="000000"/>
          <w:sz w:val="28"/>
        </w:rPr>
        <w:t>
      2400 кВт: 7,5 кВт = 320 кг угля/сутки для 1000 м2</w:t>
      </w:r>
    </w:p>
    <w:bookmarkEnd w:id="277"/>
    <w:bookmarkStart w:name="z326" w:id="278"/>
    <w:p>
      <w:pPr>
        <w:spacing w:after="0"/>
        <w:ind w:left="0"/>
        <w:jc w:val="both"/>
      </w:pPr>
      <w:r>
        <w:rPr>
          <w:rFonts w:ascii="Times New Roman"/>
          <w:b w:val="false"/>
          <w:i w:val="false"/>
          <w:color w:val="000000"/>
          <w:sz w:val="28"/>
        </w:rPr>
        <w:t>
      1200 кВт: 7,5 кВт = 160 кг угля/сутки для 500 м2</w:t>
      </w:r>
    </w:p>
    <w:bookmarkEnd w:id="278"/>
    <w:bookmarkStart w:name="z327" w:id="279"/>
    <w:p>
      <w:pPr>
        <w:spacing w:after="0"/>
        <w:ind w:left="0"/>
        <w:jc w:val="both"/>
      </w:pPr>
      <w:r>
        <w:rPr>
          <w:rFonts w:ascii="Times New Roman"/>
          <w:b w:val="false"/>
          <w:i w:val="false"/>
          <w:color w:val="000000"/>
          <w:sz w:val="28"/>
        </w:rPr>
        <w:t>
      Акиматами сельских округов и сел Камыстинского района предоставлены данные по наличию на территории сел округов жилых домов, соцобъектов, торговых точек и производственных объектов, которые отапливаются твердым топливом, при сжигании которого образуются золошлаковые отходы. В расчет взят уголь Экибастуского бассейна с зольностью 36,9 %.</w:t>
      </w:r>
    </w:p>
    <w:bookmarkEnd w:id="279"/>
    <w:bookmarkStart w:name="z328" w:id="280"/>
    <w:p>
      <w:pPr>
        <w:spacing w:after="0"/>
        <w:ind w:left="0"/>
        <w:jc w:val="left"/>
      </w:pPr>
      <w:r>
        <w:rPr>
          <w:rFonts w:ascii="Times New Roman"/>
          <w:b/>
          <w:i w:val="false"/>
          <w:color w:val="000000"/>
        </w:rPr>
        <w:t xml:space="preserve"> Расчет годового объема образования золошлаков в Камыстинском районе</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жилых домов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социальных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торговых точенк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сельский округ, 4 села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Адаевский сельский округ, 3 села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Аралкольский сельский округ, 2 села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Аркинский сельский округ, 2 села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Карабатыр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Клочковский сельский округ, 2 села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81"/>
    <w:p>
      <w:pPr>
        <w:spacing w:after="0"/>
        <w:ind w:left="0"/>
        <w:jc w:val="both"/>
      </w:pPr>
      <w:r>
        <w:rPr>
          <w:rFonts w:ascii="Times New Roman"/>
          <w:b w:val="false"/>
          <w:i w:val="false"/>
          <w:color w:val="000000"/>
          <w:sz w:val="28"/>
        </w:rPr>
        <w:t>
      Продолжение таблицы: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производственных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расход угля, кг/ 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Отопительный период,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угля, тонн/год = (В*Г+Д*Е+Ж*З+И*К)*Л*М/1000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угля,%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объем образования золошлаков т/год=Н*О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bl>
    <w:bookmarkStart w:name="z331" w:id="282"/>
    <w:p>
      <w:pPr>
        <w:spacing w:after="0"/>
        <w:ind w:left="0"/>
        <w:jc w:val="both"/>
      </w:pPr>
      <w:r>
        <w:rPr>
          <w:rFonts w:ascii="Times New Roman"/>
          <w:b w:val="false"/>
          <w:i w:val="false"/>
          <w:color w:val="000000"/>
          <w:sz w:val="28"/>
        </w:rPr>
        <w:t>
      Расчет объемов образования золошлака выполнен приблизительно исходя из отапливаемых площадей в районе за минусом газифицированных поселков Камысты и Алтынсарино. Даже если предположить, что в районе образуется только половина от расчетных объемов золошлака или 3515 тонн, на полигон ТБО ТОО "АМАН-ЕР" довозится только 250 тонн или 7% всего объема образуемых золошлаков.</w:t>
      </w:r>
    </w:p>
    <w:bookmarkEnd w:id="282"/>
    <w:bookmarkStart w:name="z332" w:id="283"/>
    <w:p>
      <w:pPr>
        <w:spacing w:after="0"/>
        <w:ind w:left="0"/>
        <w:jc w:val="both"/>
      </w:pPr>
      <w:r>
        <w:rPr>
          <w:rFonts w:ascii="Times New Roman"/>
          <w:b w:val="false"/>
          <w:i w:val="false"/>
          <w:color w:val="000000"/>
          <w:sz w:val="28"/>
        </w:rPr>
        <w:t>
      Выводы по разделу: в населенных пунктах Камыстинского района ежегодно образуется 4,34 тыс. тонн коммунальных отходов, из которых только 22% размещаются на полигоне ТБО. При этом предприятия по сортировке и переработке отходов в районе отсутствуют.</w:t>
      </w:r>
    </w:p>
    <w:bookmarkEnd w:id="283"/>
    <w:bookmarkStart w:name="z333" w:id="284"/>
    <w:p>
      <w:pPr>
        <w:spacing w:after="0"/>
        <w:ind w:left="0"/>
        <w:jc w:val="both"/>
      </w:pPr>
      <w:r>
        <w:rPr>
          <w:rFonts w:ascii="Times New Roman"/>
          <w:b w:val="false"/>
          <w:i w:val="false"/>
          <w:color w:val="000000"/>
          <w:sz w:val="28"/>
        </w:rPr>
        <w:t>
      Полноценно Централизованная система сбора твердых бытовых отходов в районе не работает, не все физические и юридические лица пользуются услугами по сбору, транспортировке твердых бытовых отходов на полигон ТБО. Данный факт означает, что 78% коммунальных отходов стихийно размещаются на землях населенных пунктов либо попросту сжигаются населением и предпринимателями в бытовых печах или металлических контейнерах.</w:t>
      </w:r>
    </w:p>
    <w:bookmarkEnd w:id="284"/>
    <w:bookmarkStart w:name="z334" w:id="285"/>
    <w:p>
      <w:pPr>
        <w:spacing w:after="0"/>
        <w:ind w:left="0"/>
        <w:jc w:val="both"/>
      </w:pPr>
      <w:r>
        <w:rPr>
          <w:rFonts w:ascii="Times New Roman"/>
          <w:b w:val="false"/>
          <w:i w:val="false"/>
          <w:color w:val="000000"/>
          <w:sz w:val="28"/>
        </w:rPr>
        <w:t>
      Отходы золошлаков объектов социальной и административной сфер, образуемые в отопительный период, вывозятся на полигон по заключенным договорам. Согласно ежегодно предоставляемых сведений по инвентаризации опасных отходов ТОО "АМАН-ЕР" на полигоны ТБО Камыстинского района в 2022 году поступило 246,72 тонн золошлаковых отходов из 7029 расчетных тонн. Образуемые золошлаковые отходы от населения вывозятся населением самостоятельно.</w:t>
      </w:r>
    </w:p>
    <w:bookmarkEnd w:id="285"/>
    <w:bookmarkStart w:name="z335" w:id="286"/>
    <w:p>
      <w:pPr>
        <w:spacing w:after="0"/>
        <w:ind w:left="0"/>
        <w:jc w:val="left"/>
      </w:pPr>
      <w:r>
        <w:rPr>
          <w:rFonts w:ascii="Times New Roman"/>
          <w:b/>
          <w:i w:val="false"/>
          <w:color w:val="000000"/>
        </w:rPr>
        <w:t xml:space="preserve"> 2.3. Текущее управление коммунальными отходами в районе</w:t>
      </w:r>
    </w:p>
    <w:bookmarkEnd w:id="286"/>
    <w:bookmarkStart w:name="z336" w:id="287"/>
    <w:p>
      <w:pPr>
        <w:spacing w:after="0"/>
        <w:ind w:left="0"/>
        <w:jc w:val="both"/>
      </w:pPr>
      <w:r>
        <w:rPr>
          <w:rFonts w:ascii="Times New Roman"/>
          <w:b w:val="false"/>
          <w:i w:val="false"/>
          <w:color w:val="000000"/>
          <w:sz w:val="28"/>
        </w:rPr>
        <w:t>
      В Камыстинском районе проживает более 10 тыс. человек, в районе развито сельское хозяйство, имеются частные подворья, соответственно образуются отходы потребления. Как было описано ранее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287"/>
    <w:bookmarkStart w:name="z337" w:id="288"/>
    <w:p>
      <w:pPr>
        <w:spacing w:after="0"/>
        <w:ind w:left="0"/>
        <w:jc w:val="both"/>
      </w:pPr>
      <w:r>
        <w:rPr>
          <w:rFonts w:ascii="Times New Roman"/>
          <w:b w:val="false"/>
          <w:i w:val="false"/>
          <w:color w:val="000000"/>
          <w:sz w:val="28"/>
        </w:rPr>
        <w:t>
      Отходы потребления или ТБО представляют собой сложную смесь и по морфологическому признаку ТБО в настоящее время состоят из следующих компонентов: бумага, пластмассы, пищевые и растительные отходы, различные металлы, стеклобой, текстиль, древесина, кожа, резина, кости. Неоднородность морфологического и фракционного состава ТБО во времени обусловлена как сезонными колебаниями (в осенние месяцы наблюдается увеличение доли отходов плодов и овощей), так и недельными изменениями (в воскресенье и понедельник наблюдается увеличение доли пластиковых пакетов и прочих отходов упаковки). На рисунке 2 обобщены данные различных источников о содержании основных компонентов ТБО в Казахстане.</w:t>
      </w:r>
    </w:p>
    <w:bookmarkEnd w:id="288"/>
    <w:bookmarkStart w:name="z338"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667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90"/>
    <w:p>
      <w:pPr>
        <w:spacing w:after="0"/>
        <w:ind w:left="0"/>
        <w:jc w:val="both"/>
      </w:pPr>
      <w:r>
        <w:rPr>
          <w:rFonts w:ascii="Times New Roman"/>
          <w:b w:val="false"/>
          <w:i w:val="false"/>
          <w:color w:val="000000"/>
          <w:sz w:val="28"/>
        </w:rPr>
        <w:t>
      Рис.2. Морфологический состав коммунальных отходов образуемых от населения</w:t>
      </w:r>
    </w:p>
    <w:bookmarkEnd w:id="290"/>
    <w:bookmarkStart w:name="z340" w:id="291"/>
    <w:p>
      <w:pPr>
        <w:spacing w:after="0"/>
        <w:ind w:left="0"/>
        <w:jc w:val="both"/>
      </w:pPr>
      <w:r>
        <w:rPr>
          <w:rFonts w:ascii="Times New Roman"/>
          <w:b w:val="false"/>
          <w:i w:val="false"/>
          <w:color w:val="000000"/>
          <w:sz w:val="28"/>
        </w:rPr>
        <w:t>
      Как видно из диаграммы пищевые отходы составляют 31 % из всего объема образующихся отходов, в состав 25% относятся также такие отходы как мокрая и непригодная упаковка, целофаны, памперсы, старая одежда, садовые листья, ветки, крупногабаритная мебель и строительные отходы. Отходы "Сухой" фракции включают в себя 44% отходов, которые можно использовать повторно или переработать. К таким отходам относятся ПЭТ бутылка, бумага, картон, стекло, пластик, полиэтилен, аллюминиевые и жестяные банки. Задачей управления отходами отделить сухие отходы, пригодные к переработке, и пищевые отходы на этапе их образования, а к захоронению допустить лишь неперарабатываюмую часть отходов. Это значительно сократит объемы захоронения отходов. Именно сухую фракцию отходов возможно отделить от мокрой путем их сортировки и отдельного складирования в сетчатые контейнера и сдачи в пункты приема вторичных отходов.</w:t>
      </w:r>
    </w:p>
    <w:bookmarkEnd w:id="291"/>
    <w:bookmarkStart w:name="z341" w:id="292"/>
    <w:p>
      <w:pPr>
        <w:spacing w:after="0"/>
        <w:ind w:left="0"/>
        <w:jc w:val="both"/>
      </w:pPr>
      <w:r>
        <w:rPr>
          <w:rFonts w:ascii="Times New Roman"/>
          <w:b w:val="false"/>
          <w:i w:val="false"/>
          <w:color w:val="000000"/>
          <w:sz w:val="28"/>
        </w:rPr>
        <w:t>
      Отходы "Мокрой" фракции.</w:t>
      </w:r>
    </w:p>
    <w:bookmarkEnd w:id="292"/>
    <w:bookmarkStart w:name="z342" w:id="293"/>
    <w:p>
      <w:pPr>
        <w:spacing w:after="0"/>
        <w:ind w:left="0"/>
        <w:jc w:val="both"/>
      </w:pPr>
      <w:r>
        <w:rPr>
          <w:rFonts w:ascii="Times New Roman"/>
          <w:b w:val="false"/>
          <w:i w:val="false"/>
          <w:color w:val="000000"/>
          <w:sz w:val="28"/>
        </w:rPr>
        <w:t xml:space="preserve">
      - пищевые отходы население использует в качестве корма домашнего скота или удобрений в частных огородах; </w:t>
      </w:r>
    </w:p>
    <w:bookmarkEnd w:id="293"/>
    <w:bookmarkStart w:name="z343" w:id="294"/>
    <w:p>
      <w:pPr>
        <w:spacing w:after="0"/>
        <w:ind w:left="0"/>
        <w:jc w:val="both"/>
      </w:pPr>
      <w:r>
        <w:rPr>
          <w:rFonts w:ascii="Times New Roman"/>
          <w:b w:val="false"/>
          <w:i w:val="false"/>
          <w:color w:val="000000"/>
          <w:sz w:val="28"/>
        </w:rPr>
        <w:t>
      - отходы растительности (листва, трава) в основном складируются в пределах огородов и используются в дальнейшем как перегной удобрения для приусадебных участков (огородов). Древесные отходы используются населением для отопления своих жилых домов.</w:t>
      </w:r>
    </w:p>
    <w:bookmarkEnd w:id="294"/>
    <w:bookmarkStart w:name="z344" w:id="295"/>
    <w:p>
      <w:pPr>
        <w:spacing w:after="0"/>
        <w:ind w:left="0"/>
        <w:jc w:val="both"/>
      </w:pPr>
      <w:r>
        <w:rPr>
          <w:rFonts w:ascii="Times New Roman"/>
          <w:b w:val="false"/>
          <w:i w:val="false"/>
          <w:color w:val="000000"/>
          <w:sz w:val="28"/>
        </w:rPr>
        <w:t>
      Отходы "Сухой" фракции</w:t>
      </w:r>
    </w:p>
    <w:bookmarkEnd w:id="295"/>
    <w:bookmarkStart w:name="z345" w:id="296"/>
    <w:p>
      <w:pPr>
        <w:spacing w:after="0"/>
        <w:ind w:left="0"/>
        <w:jc w:val="both"/>
      </w:pPr>
      <w:r>
        <w:rPr>
          <w:rFonts w:ascii="Times New Roman"/>
          <w:b w:val="false"/>
          <w:i w:val="false"/>
          <w:color w:val="000000"/>
          <w:sz w:val="28"/>
        </w:rPr>
        <w:t>
      - бумага, картон в основном сжигаются в печах домов и бань. Других способов утилизации бумаги и картона либо его накопления в пределах Камыстинского района выявлено не было.</w:t>
      </w:r>
    </w:p>
    <w:bookmarkEnd w:id="296"/>
    <w:bookmarkStart w:name="z346" w:id="297"/>
    <w:p>
      <w:pPr>
        <w:spacing w:after="0"/>
        <w:ind w:left="0"/>
        <w:jc w:val="both"/>
      </w:pPr>
      <w:r>
        <w:rPr>
          <w:rFonts w:ascii="Times New Roman"/>
          <w:b w:val="false"/>
          <w:i w:val="false"/>
          <w:color w:val="000000"/>
          <w:sz w:val="28"/>
        </w:rPr>
        <w:t xml:space="preserve">
      - полимеры - пластиковая тара, полиэтиленовые пакеты и т.д. используются повторно либо сжигаются в бытовых печах, металлических контейнерах или размещаются на полигоне ТБО. </w:t>
      </w:r>
    </w:p>
    <w:bookmarkEnd w:id="297"/>
    <w:bookmarkStart w:name="z34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5803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99"/>
    <w:p>
      <w:pPr>
        <w:spacing w:after="0"/>
        <w:ind w:left="0"/>
        <w:jc w:val="both"/>
      </w:pPr>
      <w:r>
        <w:rPr>
          <w:rFonts w:ascii="Times New Roman"/>
          <w:b w:val="false"/>
          <w:i w:val="false"/>
          <w:color w:val="000000"/>
          <w:sz w:val="28"/>
        </w:rPr>
        <w:t>
      Рис. 3-4. Сжигание отходов торговыми точками в селе Камысты</w:t>
      </w:r>
    </w:p>
    <w:bookmarkEnd w:id="299"/>
    <w:bookmarkStart w:name="z349" w:id="300"/>
    <w:p>
      <w:pPr>
        <w:spacing w:after="0"/>
        <w:ind w:left="0"/>
        <w:jc w:val="both"/>
      </w:pPr>
      <w:r>
        <w:rPr>
          <w:rFonts w:ascii="Times New Roman"/>
          <w:b w:val="false"/>
          <w:i w:val="false"/>
          <w:color w:val="000000"/>
          <w:sz w:val="28"/>
        </w:rPr>
        <w:t>
      Из отходов жители частных домов отделяют только пищевые отходы и используют их в качества корма домашнего скота или удобрений в огородах.</w:t>
      </w:r>
    </w:p>
    <w:bookmarkEnd w:id="300"/>
    <w:bookmarkStart w:name="z350" w:id="301"/>
    <w:p>
      <w:pPr>
        <w:spacing w:after="0"/>
        <w:ind w:left="0"/>
        <w:jc w:val="both"/>
      </w:pPr>
      <w:r>
        <w:rPr>
          <w:rFonts w:ascii="Times New Roman"/>
          <w:b w:val="false"/>
          <w:i w:val="false"/>
          <w:color w:val="000000"/>
          <w:sz w:val="28"/>
        </w:rPr>
        <w:t>
      Пластик, бумага, картон, жестяные банки сортировке не подвергаются, вывозимые на полигон ТБО отходы попадают туда в смешанном виде. Захоронение отходов на полигонах ТБО также осуществляется без предварительной сортировки отходов.</w:t>
      </w:r>
    </w:p>
    <w:bookmarkEnd w:id="301"/>
    <w:bookmarkStart w:name="z35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7851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6327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04"/>
    <w:p>
      <w:pPr>
        <w:spacing w:after="0"/>
        <w:ind w:left="0"/>
        <w:jc w:val="both"/>
      </w:pPr>
      <w:r>
        <w:rPr>
          <w:rFonts w:ascii="Times New Roman"/>
          <w:b w:val="false"/>
          <w:i w:val="false"/>
          <w:color w:val="000000"/>
          <w:sz w:val="28"/>
        </w:rPr>
        <w:t>
      Рис. 5-10. Складирование отходов населением на задворках в селах Камысты, Алтынсарино, Ливановка</w:t>
      </w:r>
    </w:p>
    <w:bookmarkEnd w:id="304"/>
    <w:bookmarkStart w:name="z354"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5892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92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06"/>
    <w:p>
      <w:pPr>
        <w:spacing w:after="0"/>
        <w:ind w:left="0"/>
        <w:jc w:val="both"/>
      </w:pPr>
      <w:r>
        <w:rPr>
          <w:rFonts w:ascii="Times New Roman"/>
          <w:b w:val="false"/>
          <w:i w:val="false"/>
          <w:color w:val="000000"/>
          <w:sz w:val="28"/>
        </w:rPr>
        <w:t>
      Рис. 11. Свалка ТБО близ села "Алтынсарино"</w:t>
      </w:r>
    </w:p>
    <w:bookmarkEnd w:id="306"/>
    <w:bookmarkStart w:name="z356" w:id="307"/>
    <w:p>
      <w:pPr>
        <w:spacing w:after="0"/>
        <w:ind w:left="0"/>
        <w:jc w:val="both"/>
      </w:pPr>
      <w:r>
        <w:rPr>
          <w:rFonts w:ascii="Times New Roman"/>
          <w:b w:val="false"/>
          <w:i w:val="false"/>
          <w:color w:val="000000"/>
          <w:sz w:val="28"/>
        </w:rPr>
        <w:t>
      ТОО "ЭКОLINESPORT" на основании проведенных исследовательских работ:</w:t>
      </w:r>
    </w:p>
    <w:bookmarkEnd w:id="307"/>
    <w:bookmarkStart w:name="z357" w:id="308"/>
    <w:p>
      <w:pPr>
        <w:spacing w:after="0"/>
        <w:ind w:left="0"/>
        <w:jc w:val="both"/>
      </w:pPr>
      <w:r>
        <w:rPr>
          <w:rFonts w:ascii="Times New Roman"/>
          <w:b w:val="false"/>
          <w:i w:val="false"/>
          <w:color w:val="000000"/>
          <w:sz w:val="28"/>
        </w:rPr>
        <w:t>
      - составлен фотоотчет по состоянию мест складирования отходов в пределах жилого неблагоустроенного массива;</w:t>
      </w:r>
    </w:p>
    <w:bookmarkEnd w:id="308"/>
    <w:bookmarkStart w:name="z358" w:id="309"/>
    <w:p>
      <w:pPr>
        <w:spacing w:after="0"/>
        <w:ind w:left="0"/>
        <w:jc w:val="both"/>
      </w:pPr>
      <w:r>
        <w:rPr>
          <w:rFonts w:ascii="Times New Roman"/>
          <w:b w:val="false"/>
          <w:i w:val="false"/>
          <w:color w:val="000000"/>
          <w:sz w:val="28"/>
        </w:rPr>
        <w:t>
      - составлена картографическая схема сельских округов Камыстинского района с определением территорий размещения сельских полигонов ТБО и несанкционированных свалок в пределах района.</w:t>
      </w:r>
    </w:p>
    <w:bookmarkEnd w:id="309"/>
    <w:bookmarkStart w:name="z359" w:id="310"/>
    <w:p>
      <w:pPr>
        <w:spacing w:after="0"/>
        <w:ind w:left="0"/>
        <w:jc w:val="both"/>
      </w:pPr>
      <w:r>
        <w:rPr>
          <w:rFonts w:ascii="Times New Roman"/>
          <w:b w:val="false"/>
          <w:i w:val="false"/>
          <w:color w:val="000000"/>
          <w:sz w:val="28"/>
        </w:rPr>
        <w:t>
      - определены основные проблемы, связанные с отсутствием налаженной централизованной системой управления коммунальными отходами, а также образования несанкционированных свалок в Камыстинском районе, описанные далее.</w:t>
      </w:r>
    </w:p>
    <w:bookmarkEnd w:id="310"/>
    <w:bookmarkStart w:name="z360" w:id="311"/>
    <w:p>
      <w:pPr>
        <w:spacing w:after="0"/>
        <w:ind w:left="0"/>
        <w:jc w:val="both"/>
      </w:pPr>
      <w:r>
        <w:rPr>
          <w:rFonts w:ascii="Times New Roman"/>
          <w:b w:val="false"/>
          <w:i w:val="false"/>
          <w:color w:val="000000"/>
          <w:sz w:val="28"/>
        </w:rPr>
        <w:t>
      В населенных пунктах сельских округов и сел Камыстинского района отсутствует Централизованная система сбора твердых бытовых отходов, организуемая местными исполнительными органами, в рамках обеспечения физических и юридических лиц услугами по сбору, транспортировке твердых бытовых отходов. Современная ситуация на территориях населенных пунктов в связи с отсутствием централизованной системы управления коммунальными отходами такова:</w:t>
      </w:r>
    </w:p>
    <w:bookmarkEnd w:id="311"/>
    <w:bookmarkStart w:name="z361" w:id="312"/>
    <w:p>
      <w:pPr>
        <w:spacing w:after="0"/>
        <w:ind w:left="0"/>
        <w:jc w:val="both"/>
      </w:pPr>
      <w:r>
        <w:rPr>
          <w:rFonts w:ascii="Times New Roman"/>
          <w:b w:val="false"/>
          <w:i w:val="false"/>
          <w:color w:val="000000"/>
          <w:sz w:val="28"/>
        </w:rPr>
        <w:t>
      1. в селах района отсутствуют организованные контейнерные площадки для установки контейнеров для бытовых и отсортированных отходов вторсырья (пластик, стекло, бумага и картон) за исключением села Камысты, в котором установлены 2 контейнера для ртутьсодержащих ламп и 6 сеточных контейнеров;</w:t>
      </w:r>
    </w:p>
    <w:bookmarkEnd w:id="312"/>
    <w:bookmarkStart w:name="z362" w:id="313"/>
    <w:p>
      <w:pPr>
        <w:spacing w:after="0"/>
        <w:ind w:left="0"/>
        <w:jc w:val="both"/>
      </w:pPr>
      <w:r>
        <w:rPr>
          <w:rFonts w:ascii="Times New Roman"/>
          <w:b w:val="false"/>
          <w:i w:val="false"/>
          <w:color w:val="000000"/>
          <w:sz w:val="28"/>
        </w:rPr>
        <w:t>
      2. коммунальные отходы населением размещаются на придомовых территориях совместно с золошлаковыми отходами и отходами животноводства;</w:t>
      </w:r>
    </w:p>
    <w:bookmarkEnd w:id="313"/>
    <w:bookmarkStart w:name="z363" w:id="314"/>
    <w:p>
      <w:pPr>
        <w:spacing w:after="0"/>
        <w:ind w:left="0"/>
        <w:jc w:val="both"/>
      </w:pPr>
      <w:r>
        <w:rPr>
          <w:rFonts w:ascii="Times New Roman"/>
          <w:b w:val="false"/>
          <w:i w:val="false"/>
          <w:color w:val="000000"/>
          <w:sz w:val="28"/>
        </w:rPr>
        <w:t>
      3. образуемые коммунальные отходы от предпринимательской деятельности торговых точек и административных зданий несанкционированно сжигаются в бочках, установленных для накопления отходов, так как отсутствует система вывоза ежедневно образуемых коммунальных отходов с участков их накопления на полигон ТБО;</w:t>
      </w:r>
    </w:p>
    <w:bookmarkEnd w:id="314"/>
    <w:bookmarkStart w:name="z364" w:id="315"/>
    <w:p>
      <w:pPr>
        <w:spacing w:after="0"/>
        <w:ind w:left="0"/>
        <w:jc w:val="both"/>
      </w:pPr>
      <w:r>
        <w:rPr>
          <w:rFonts w:ascii="Times New Roman"/>
          <w:b w:val="false"/>
          <w:i w:val="false"/>
          <w:color w:val="000000"/>
          <w:sz w:val="28"/>
        </w:rPr>
        <w:t>
      4. установленные в многоквартирных домах в селе Камысты контейнеры переполнены, площадка для установки контейнеров не асфальтирована, заросшая сорной травой, подъездные пути к ней отсутствуют;</w:t>
      </w:r>
    </w:p>
    <w:bookmarkEnd w:id="315"/>
    <w:bookmarkStart w:name="z365" w:id="316"/>
    <w:p>
      <w:pPr>
        <w:spacing w:after="0"/>
        <w:ind w:left="0"/>
        <w:jc w:val="both"/>
      </w:pPr>
      <w:r>
        <w:rPr>
          <w:rFonts w:ascii="Times New Roman"/>
          <w:b w:val="false"/>
          <w:i w:val="false"/>
          <w:color w:val="000000"/>
          <w:sz w:val="28"/>
        </w:rPr>
        <w:t>
      5. на центральных улицах и возле торговых точек отсутствуют урны для сбора коммунальных отходов.</w:t>
      </w:r>
    </w:p>
    <w:bookmarkEnd w:id="316"/>
    <w:bookmarkStart w:name="z366" w:id="317"/>
    <w:p>
      <w:pPr>
        <w:spacing w:after="0"/>
        <w:ind w:left="0"/>
        <w:jc w:val="both"/>
      </w:pPr>
      <w:r>
        <w:rPr>
          <w:rFonts w:ascii="Times New Roman"/>
          <w:b w:val="false"/>
          <w:i w:val="false"/>
          <w:color w:val="000000"/>
          <w:sz w:val="28"/>
        </w:rPr>
        <w:t>
      В августе 2023 года при обследовании населенных пунктов была выявлена следующая ситуация с отходами:</w:t>
      </w:r>
    </w:p>
    <w:bookmarkEnd w:id="317"/>
    <w:bookmarkStart w:name="z367" w:id="318"/>
    <w:p>
      <w:pPr>
        <w:spacing w:after="0"/>
        <w:ind w:left="0"/>
        <w:jc w:val="both"/>
      </w:pPr>
      <w:r>
        <w:rPr>
          <w:rFonts w:ascii="Times New Roman"/>
          <w:b w:val="false"/>
          <w:i w:val="false"/>
          <w:color w:val="000000"/>
          <w:sz w:val="28"/>
        </w:rPr>
        <w:t>
      - территории внутри жилого сектора завалены навозом, который образуется в частном подворье от домашнего скота и птицы, навоз перемешан с бытовыми коммунальными отходами и золой от сожженного угля в бытовых печах жилых домов в отопительный период.</w:t>
      </w:r>
    </w:p>
    <w:bookmarkEnd w:id="318"/>
    <w:bookmarkStart w:name="z368" w:id="319"/>
    <w:p>
      <w:pPr>
        <w:spacing w:after="0"/>
        <w:ind w:left="0"/>
        <w:jc w:val="both"/>
      </w:pPr>
      <w:r>
        <w:rPr>
          <w:rFonts w:ascii="Times New Roman"/>
          <w:b w:val="false"/>
          <w:i w:val="false"/>
          <w:color w:val="000000"/>
          <w:sz w:val="28"/>
        </w:rPr>
        <w:t>
      - местами установлены бочки, в которых сжигаются твердые бытовые, коммунальные отходы, в том числе и падеж птицы и т.д.;</w:t>
      </w:r>
    </w:p>
    <w:bookmarkEnd w:id="319"/>
    <w:bookmarkStart w:name="z369" w:id="320"/>
    <w:p>
      <w:pPr>
        <w:spacing w:after="0"/>
        <w:ind w:left="0"/>
        <w:jc w:val="both"/>
      </w:pPr>
      <w:r>
        <w:rPr>
          <w:rFonts w:ascii="Times New Roman"/>
          <w:b w:val="false"/>
          <w:i w:val="false"/>
          <w:color w:val="000000"/>
          <w:sz w:val="28"/>
        </w:rPr>
        <w:t>
      - в центральной части населенных пунктов у административных зданий и торговых точек установлены двухсотлитровые бочки, в которых регулярно сжигаются коммунальные отходы данного административного здания или торговой точки.</w:t>
      </w:r>
    </w:p>
    <w:bookmarkEnd w:id="320"/>
    <w:bookmarkStart w:name="z370" w:id="321"/>
    <w:p>
      <w:pPr>
        <w:spacing w:after="0"/>
        <w:ind w:left="0"/>
        <w:jc w:val="both"/>
      </w:pPr>
      <w:r>
        <w:rPr>
          <w:rFonts w:ascii="Times New Roman"/>
          <w:b w:val="false"/>
          <w:i w:val="false"/>
          <w:color w:val="000000"/>
          <w:sz w:val="28"/>
        </w:rPr>
        <w:t>
      В малонаселенных селах, где ранее произошел отток населения, стоят полуразрушенные дома с разбросанными вокруг строительными отходами, кучами золы и навоза.</w:t>
      </w:r>
    </w:p>
    <w:bookmarkEnd w:id="321"/>
    <w:bookmarkStart w:name="z371" w:id="322"/>
    <w:p>
      <w:pPr>
        <w:spacing w:after="0"/>
        <w:ind w:left="0"/>
        <w:jc w:val="both"/>
      </w:pPr>
      <w:r>
        <w:rPr>
          <w:rFonts w:ascii="Times New Roman"/>
          <w:b w:val="false"/>
          <w:i w:val="false"/>
          <w:color w:val="000000"/>
          <w:sz w:val="28"/>
        </w:rPr>
        <w:t>
      Из-за того, что в районе отсутствует организованный вывоз бытовых отходов, в селах образуются несанкционированные свалки как в пределах сел, так и вне населенных пунктов. Ликвидацией данных свалок занимаются акиматы сельских округов и сел за счет бюджетных средств. При этом в уборке загрязненных территорий задействованы рабочие, трудоустроенные на социальные рабочие места с привлечением арендуемой спецтехники и грузового автотранспорта, который вывозит отходы на полигон ТБО ТОО "АМАН-ЕР".</w:t>
      </w:r>
    </w:p>
    <w:bookmarkEnd w:id="322"/>
    <w:bookmarkStart w:name="z372" w:id="323"/>
    <w:p>
      <w:pPr>
        <w:spacing w:after="0"/>
        <w:ind w:left="0"/>
        <w:jc w:val="both"/>
      </w:pPr>
      <w:r>
        <w:rPr>
          <w:rFonts w:ascii="Times New Roman"/>
          <w:b w:val="false"/>
          <w:i w:val="false"/>
          <w:color w:val="000000"/>
          <w:sz w:val="28"/>
        </w:rPr>
        <w:t>
      Вывоз коммунальных отходов от мест складирования населением осуществляется нерегулярно и только по инициативе жителя частного дома. Вывоз осуществляется нанимаемой собственником отходов спецтехникой и грузовым транспортом. Отходы вывозятся на ближайший полигон ТБО ТОО "АМАН-ЕР" на основании оплаты за принимаемые отходы. Коммунальное предприятие, осуществляющее вывоз коммунальных отходов населения и коммерческих объектов, административных зданий Камыстинского района по утвержденному графику отсутствует, и эта ниша остается свободной.</w:t>
      </w:r>
    </w:p>
    <w:bookmarkEnd w:id="323"/>
    <w:bookmarkStart w:name="z373" w:id="324"/>
    <w:p>
      <w:pPr>
        <w:spacing w:after="0"/>
        <w:ind w:left="0"/>
        <w:jc w:val="both"/>
      </w:pPr>
      <w:r>
        <w:rPr>
          <w:rFonts w:ascii="Times New Roman"/>
          <w:b w:val="false"/>
          <w:i w:val="false"/>
          <w:color w:val="000000"/>
          <w:sz w:val="28"/>
        </w:rPr>
        <w:t>
      Отходы магазинов собственники сжигают в самостоятельно выставленных рядом с торговой точкой металлических бочках, сортировка и вывоз отходов не производится.</w:t>
      </w:r>
    </w:p>
    <w:bookmarkEnd w:id="324"/>
    <w:bookmarkStart w:name="z374" w:id="325"/>
    <w:p>
      <w:pPr>
        <w:spacing w:after="0"/>
        <w:ind w:left="0"/>
        <w:jc w:val="both"/>
      </w:pPr>
      <w:r>
        <w:rPr>
          <w:rFonts w:ascii="Times New Roman"/>
          <w:b w:val="false"/>
          <w:i w:val="false"/>
          <w:color w:val="000000"/>
          <w:sz w:val="28"/>
        </w:rPr>
        <w:t>
      В связи с вышеперечисленными фактами выяснены обстоятельства, приведшие к такой системе управления коммунальными отходами:</w:t>
      </w:r>
    </w:p>
    <w:bookmarkEnd w:id="325"/>
    <w:bookmarkStart w:name="z375" w:id="326"/>
    <w:p>
      <w:pPr>
        <w:spacing w:after="0"/>
        <w:ind w:left="0"/>
        <w:jc w:val="both"/>
      </w:pPr>
      <w:r>
        <w:rPr>
          <w:rFonts w:ascii="Times New Roman"/>
          <w:b w:val="false"/>
          <w:i w:val="false"/>
          <w:color w:val="000000"/>
          <w:sz w:val="28"/>
        </w:rPr>
        <w:t>
      1. Отсутствие коммунальной организации. Коммунальная организация, являющаяся важным звеном централизованной системы по управлению коммунальными отходами, оказывающая услуги по обслуживанию контейнерных площадок и вывозу коммунальных отходов на полигон ТБО в Камыстинском районе отсутствует.</w:t>
      </w:r>
    </w:p>
    <w:bookmarkEnd w:id="326"/>
    <w:bookmarkStart w:name="z376" w:id="327"/>
    <w:p>
      <w:pPr>
        <w:spacing w:after="0"/>
        <w:ind w:left="0"/>
        <w:jc w:val="both"/>
      </w:pPr>
      <w:r>
        <w:rPr>
          <w:rFonts w:ascii="Times New Roman"/>
          <w:b w:val="false"/>
          <w:i w:val="false"/>
          <w:color w:val="000000"/>
          <w:sz w:val="28"/>
        </w:rPr>
        <w:t>
      2. В связи с отсутствием мусоровывозящей компании отсутствует список абонентов из числа жителей, предпринимателей, собственников административных зданий, производственных и сельскохозяйственных предприятий. С каждым абонентом должен быть заключен индивидуальный договор на вывоз мусора, в данном договоре будет определен объем вывозимых отходов, график, стоимость услуг, места накопления отходов для их дальнейшего вывоза.</w:t>
      </w:r>
    </w:p>
    <w:bookmarkEnd w:id="327"/>
    <w:bookmarkStart w:name="z377" w:id="328"/>
    <w:p>
      <w:pPr>
        <w:spacing w:after="0"/>
        <w:ind w:left="0"/>
        <w:jc w:val="both"/>
      </w:pPr>
      <w:r>
        <w:rPr>
          <w:rFonts w:ascii="Times New Roman"/>
          <w:b w:val="false"/>
          <w:i w:val="false"/>
          <w:color w:val="000000"/>
          <w:sz w:val="28"/>
        </w:rPr>
        <w:t>
      3. Отсутствует учет объема образуемых населением отходов. Население и предприниматели самостоятельно своими силами вывозят отходы, причем неизвестно куда. Согласно портала госзакупок ежегодно услуги по вывозу мусора закупаются аппаратами акимов сельских округов и сел, ДЧС, ЦОНом, органами статистики, пожарной службой, отделом образования. Места размещения отходов населением, которые вывозят мусор своими силами неизвестны, плата за вывоз мусора не производится, налоги не платятся.</w:t>
      </w:r>
    </w:p>
    <w:bookmarkEnd w:id="328"/>
    <w:bookmarkStart w:name="z378" w:id="329"/>
    <w:p>
      <w:pPr>
        <w:spacing w:after="0"/>
        <w:ind w:left="0"/>
        <w:jc w:val="both"/>
      </w:pPr>
      <w:r>
        <w:rPr>
          <w:rFonts w:ascii="Times New Roman"/>
          <w:b w:val="false"/>
          <w:i w:val="false"/>
          <w:color w:val="000000"/>
          <w:sz w:val="28"/>
        </w:rPr>
        <w:t>
      4. Отсутствие организованных контейнерных площадок. В населенных пунктах сельских округов и сел Камыстинского района отсутствуют организованные места для установки мусоросборочных контейнеров, емкостей для накопления коммунальных отходов от населения, контейнеров для сбора вторсырья (пластика, стекла, металла, картона.</w:t>
      </w:r>
    </w:p>
    <w:bookmarkEnd w:id="329"/>
    <w:bookmarkStart w:name="z379" w:id="330"/>
    <w:p>
      <w:pPr>
        <w:spacing w:after="0"/>
        <w:ind w:left="0"/>
        <w:jc w:val="both"/>
      </w:pPr>
      <w:r>
        <w:rPr>
          <w:rFonts w:ascii="Times New Roman"/>
          <w:b w:val="false"/>
          <w:i w:val="false"/>
          <w:color w:val="000000"/>
          <w:sz w:val="28"/>
        </w:rPr>
        <w:t xml:space="preserve">
      Жилой сектор в сельских округах и селах представлен частной застройкой. Общее количество домов составляет 2995 домов, в том числе и двухэтажная многоквартирная застройка в поселке Камысты. У жилых домов специальных или самодельно изготовленные контейнеры, бочки для хранения мусора не установлены. У двухэтажных домов в поселке Камысты выделена площадками с установленными металлическими контейнерами, куда жители складывают свой мусор. Данные контейнера часто переполнены.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1"/>
          <w:p>
            <w:pPr>
              <w:spacing w:after="20"/>
              <w:ind w:left="20"/>
              <w:jc w:val="both"/>
            </w:pPr>
          </w:p>
          <w:bookmarkEnd w:id="331"/>
          <w:p>
            <w:pPr>
              <w:spacing w:after="20"/>
              <w:ind w:left="20"/>
              <w:jc w:val="both"/>
            </w:pPr>
            <w:r>
              <w:drawing>
                <wp:inline distT="0" distB="0" distL="0" distR="0">
                  <wp:extent cx="72898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89800" cy="546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2"/>
          <w:p>
            <w:pPr>
              <w:spacing w:after="20"/>
              <w:ind w:left="20"/>
              <w:jc w:val="both"/>
            </w:pPr>
          </w:p>
          <w:bookmarkEnd w:id="332"/>
          <w:p>
            <w:pPr>
              <w:spacing w:after="20"/>
              <w:ind w:left="20"/>
              <w:jc w:val="both"/>
            </w:pPr>
            <w:r>
              <w:drawing>
                <wp:inline distT="0" distB="0" distL="0" distR="0">
                  <wp:extent cx="7150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537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12. Складирование мусора рядом с двухэтажным жилым домом в с. Камысты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3"/>
          <w:p>
            <w:pPr>
              <w:spacing w:after="20"/>
              <w:ind w:left="20"/>
              <w:jc w:val="both"/>
            </w:pPr>
          </w:p>
          <w:bookmarkEnd w:id="333"/>
          <w:p>
            <w:pPr>
              <w:spacing w:after="20"/>
              <w:ind w:left="2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4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13. Отсутствие контейнеров у жилых домов в селе Алтынсарино</w:t>
            </w:r>
          </w:p>
        </w:tc>
      </w:tr>
    </w:tbl>
    <w:bookmarkStart w:name="z383" w:id="334"/>
    <w:p>
      <w:pPr>
        <w:spacing w:after="0"/>
        <w:ind w:left="0"/>
        <w:jc w:val="both"/>
      </w:pPr>
      <w:r>
        <w:rPr>
          <w:rFonts w:ascii="Times New Roman"/>
          <w:b w:val="false"/>
          <w:i w:val="false"/>
          <w:color w:val="000000"/>
          <w:sz w:val="28"/>
        </w:rPr>
        <w:t>
      Население свой мусор скидывает в общую с навозом и золой кучу на чистый грунт, во время атмосферных осадков и таяния снега продукты гниения отходов с водой проникают в незащищенную почву, отходы растаскиваются бродячими собаками и крысами. К сожалению такое размещение отходов не способствует благополучной санитарной обстановке населенных пунктов и противоречит требованиям экологического кодекса о передаче отходов специализированным предприятиям. В частных домах рекомендуется хранить отходы в специальных контейнерах до момента передачи отходов коммунальной организации, допускается в качестве контейнеров использовать емкости произвольной конструкции с закрывающейся крышкой (деревянные, металлические и другие) для временного хранения в них отходов.</w:t>
      </w:r>
    </w:p>
    <w:bookmarkEnd w:id="334"/>
    <w:bookmarkStart w:name="z38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3568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687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36"/>
    <w:p>
      <w:pPr>
        <w:spacing w:after="0"/>
        <w:ind w:left="0"/>
        <w:jc w:val="both"/>
      </w:pPr>
      <w:r>
        <w:rPr>
          <w:rFonts w:ascii="Times New Roman"/>
          <w:b w:val="false"/>
          <w:i w:val="false"/>
          <w:color w:val="000000"/>
          <w:sz w:val="28"/>
        </w:rPr>
        <w:t>
      Рис. 14. Отходы жилого сектора и частных подворий</w:t>
      </w:r>
    </w:p>
    <w:bookmarkEnd w:id="336"/>
    <w:bookmarkStart w:name="z386" w:id="337"/>
    <w:p>
      <w:pPr>
        <w:spacing w:after="0"/>
        <w:ind w:left="0"/>
        <w:jc w:val="both"/>
      </w:pPr>
      <w:r>
        <w:rPr>
          <w:rFonts w:ascii="Times New Roman"/>
          <w:b w:val="false"/>
          <w:i w:val="false"/>
          <w:color w:val="000000"/>
          <w:sz w:val="28"/>
        </w:rPr>
        <w:t>
      5. Отсутствуют полноценные санитарно-эпидемиологические условия для безопасного проживания населения. Территория внутриквартальных проездов частной жилой застройки захламлена отходами животноводства (навоз, помет и т.д.), навоз смешан с коммунальными отходами и зольными остатками. Отходы хранятся на открытой территории и подвержены воздействию атмосферных осадков, тем самым загрязняется окружающая среда. Доступ к отходам открыт собакам, насекомым, крысам.</w:t>
      </w:r>
    </w:p>
    <w:bookmarkEnd w:id="337"/>
    <w:bookmarkStart w:name="z387" w:id="338"/>
    <w:p>
      <w:pPr>
        <w:spacing w:after="0"/>
        <w:ind w:left="0"/>
        <w:jc w:val="both"/>
      </w:pPr>
      <w:r>
        <w:rPr>
          <w:rFonts w:ascii="Times New Roman"/>
          <w:b w:val="false"/>
          <w:i w:val="false"/>
          <w:color w:val="000000"/>
          <w:sz w:val="28"/>
        </w:rPr>
        <w:t>
      6. Несанкционированные свалки. В период с 2022 по 2023 гг. по результатам космомониторинга в пределах Камыстинского района выявлены несанкционированные свалки, на которых размещались отходы, в том числе и коммунальные. Согласно сведений Департамента экологии по Костанайской области на территории Камыстинского района определено 7 участков несанкционированных свалок. Несанкционированные свалки определены в основном с западной стороны поселка Камысты в следующих координатах:</w:t>
      </w:r>
    </w:p>
    <w:bookmarkEnd w:id="338"/>
    <w:bookmarkStart w:name="z388" w:id="339"/>
    <w:p>
      <w:pPr>
        <w:spacing w:after="0"/>
        <w:ind w:left="0"/>
        <w:jc w:val="both"/>
      </w:pPr>
      <w:r>
        <w:rPr>
          <w:rFonts w:ascii="Times New Roman"/>
          <w:b w:val="false"/>
          <w:i w:val="false"/>
          <w:color w:val="000000"/>
          <w:sz w:val="28"/>
        </w:rPr>
        <w:t>
      1. 61045I40,070II В.Д. 51059I7,991II С.Ш. – западная окраина с. Камысты</w:t>
      </w:r>
    </w:p>
    <w:bookmarkEnd w:id="339"/>
    <w:bookmarkStart w:name="z389" w:id="340"/>
    <w:p>
      <w:pPr>
        <w:spacing w:after="0"/>
        <w:ind w:left="0"/>
        <w:jc w:val="both"/>
      </w:pPr>
      <w:r>
        <w:rPr>
          <w:rFonts w:ascii="Times New Roman"/>
          <w:b w:val="false"/>
          <w:i w:val="false"/>
          <w:color w:val="000000"/>
          <w:sz w:val="28"/>
        </w:rPr>
        <w:t>
      2. 61045I43,447II В.Д. 51059I8,324II С.Ш. - западная окраина с. Камысты</w:t>
      </w:r>
    </w:p>
    <w:bookmarkEnd w:id="340"/>
    <w:bookmarkStart w:name="z390" w:id="341"/>
    <w:p>
      <w:pPr>
        <w:spacing w:after="0"/>
        <w:ind w:left="0"/>
        <w:jc w:val="both"/>
      </w:pPr>
      <w:r>
        <w:rPr>
          <w:rFonts w:ascii="Times New Roman"/>
          <w:b w:val="false"/>
          <w:i w:val="false"/>
          <w:color w:val="000000"/>
          <w:sz w:val="28"/>
        </w:rPr>
        <w:t>
      3. 61045I35,263II В.Д. 51059I11,633II С.Ш. - западная окраина с. Камысты</w:t>
      </w:r>
    </w:p>
    <w:bookmarkEnd w:id="341"/>
    <w:bookmarkStart w:name="z391" w:id="342"/>
    <w:p>
      <w:pPr>
        <w:spacing w:after="0"/>
        <w:ind w:left="0"/>
        <w:jc w:val="both"/>
      </w:pPr>
      <w:r>
        <w:rPr>
          <w:rFonts w:ascii="Times New Roman"/>
          <w:b w:val="false"/>
          <w:i w:val="false"/>
          <w:color w:val="000000"/>
          <w:sz w:val="28"/>
        </w:rPr>
        <w:t>
      4. 61045I32,824II В.Д. 51059I7,110II С.Ш. - западная окраина с. Камысты</w:t>
      </w:r>
    </w:p>
    <w:bookmarkEnd w:id="342"/>
    <w:bookmarkStart w:name="z392" w:id="343"/>
    <w:p>
      <w:pPr>
        <w:spacing w:after="0"/>
        <w:ind w:left="0"/>
        <w:jc w:val="both"/>
      </w:pPr>
      <w:r>
        <w:rPr>
          <w:rFonts w:ascii="Times New Roman"/>
          <w:b w:val="false"/>
          <w:i w:val="false"/>
          <w:color w:val="000000"/>
          <w:sz w:val="28"/>
        </w:rPr>
        <w:t>
      5. 61045I32,414II В.Д. 51059I18,119II С.Ш. - западная окраина с. Камысты</w:t>
      </w:r>
    </w:p>
    <w:bookmarkEnd w:id="343"/>
    <w:bookmarkStart w:name="z393" w:id="344"/>
    <w:p>
      <w:pPr>
        <w:spacing w:after="0"/>
        <w:ind w:left="0"/>
        <w:jc w:val="both"/>
      </w:pPr>
      <w:r>
        <w:rPr>
          <w:rFonts w:ascii="Times New Roman"/>
          <w:b w:val="false"/>
          <w:i w:val="false"/>
          <w:color w:val="000000"/>
          <w:sz w:val="28"/>
        </w:rPr>
        <w:t>
      6. 61045I25,559II В.Д. 51059I21,398II С.Ш. - западная окраина с. Камысты</w:t>
      </w:r>
    </w:p>
    <w:bookmarkEnd w:id="344"/>
    <w:bookmarkStart w:name="z394" w:id="345"/>
    <w:p>
      <w:pPr>
        <w:spacing w:after="0"/>
        <w:ind w:left="0"/>
        <w:jc w:val="both"/>
      </w:pPr>
      <w:r>
        <w:rPr>
          <w:rFonts w:ascii="Times New Roman"/>
          <w:b w:val="false"/>
          <w:i w:val="false"/>
          <w:color w:val="000000"/>
          <w:sz w:val="28"/>
        </w:rPr>
        <w:t>
      7. 61010I21,972II В.Д. 5208I21,761II С.Ш. – северо-восточная окраина с. Карабатыр.</w:t>
      </w:r>
    </w:p>
    <w:bookmarkEnd w:id="345"/>
    <w:bookmarkStart w:name="z395" w:id="346"/>
    <w:p>
      <w:pPr>
        <w:spacing w:after="0"/>
        <w:ind w:left="0"/>
        <w:jc w:val="both"/>
      </w:pPr>
      <w:r>
        <w:rPr>
          <w:rFonts w:ascii="Times New Roman"/>
          <w:b w:val="false"/>
          <w:i w:val="false"/>
          <w:color w:val="000000"/>
          <w:sz w:val="28"/>
        </w:rPr>
        <w:t xml:space="preserve">
      Данные стихийные свалки выявлены в пределах районного центра Камыстинского района и в селе Карабатыр. В данных населенных пунктах имеются полигоны ТБО ТОО "АМАН-ЕР". Ликвидация выявленных несанкционированных свалок осуществлялась за счет бюджетных средств. </w:t>
      </w:r>
    </w:p>
    <w:bookmarkEnd w:id="346"/>
    <w:bookmarkStart w:name="z396" w:id="347"/>
    <w:p>
      <w:pPr>
        <w:spacing w:after="0"/>
        <w:ind w:left="0"/>
        <w:jc w:val="both"/>
      </w:pPr>
      <w:r>
        <w:rPr>
          <w:rFonts w:ascii="Times New Roman"/>
          <w:b w:val="false"/>
          <w:i w:val="false"/>
          <w:color w:val="000000"/>
          <w:sz w:val="28"/>
        </w:rPr>
        <w:t>
      7. Отсутствие централизованной системы вывоза коммунальных отходов. В Камыстинском районе не работает централизованная система управления отходами, в районе отсутствует коммунальное предприятие по вывозу отходов, расстояния между населенными пунктами и ближайшими полигонами ТБО значительные, что делает нерентабельным вывоз отходов от места образования к ближайшему полигону ТБО.</w:t>
      </w:r>
    </w:p>
    <w:bookmarkEnd w:id="347"/>
    <w:bookmarkStart w:name="z397" w:id="348"/>
    <w:p>
      <w:pPr>
        <w:spacing w:after="0"/>
        <w:ind w:left="0"/>
        <w:jc w:val="left"/>
      </w:pPr>
      <w:r>
        <w:rPr>
          <w:rFonts w:ascii="Times New Roman"/>
          <w:b/>
          <w:i w:val="false"/>
          <w:color w:val="000000"/>
        </w:rPr>
        <w:t xml:space="preserve"> Расстояние от населенного пункта до ближайшего полигона ТБО</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Ближайший полигон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населенного пункта до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Алтынсарино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Алтынсарино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Адаевка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Адаевка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9"/>
          <w:p>
            <w:pPr>
              <w:spacing w:after="20"/>
              <w:ind w:left="20"/>
              <w:jc w:val="both"/>
            </w:pPr>
            <w:r>
              <w:rPr>
                <w:rFonts w:ascii="Times New Roman"/>
                <w:b w:val="false"/>
                <w:i w:val="false"/>
                <w:color w:val="000000"/>
                <w:sz w:val="20"/>
              </w:rPr>
              <w:t>
в селе Адаевка</w:t>
            </w:r>
          </w:p>
          <w:bookmarkEnd w:id="349"/>
          <w:p>
            <w:pPr>
              <w:spacing w:after="20"/>
              <w:ind w:left="20"/>
              <w:jc w:val="both"/>
            </w:pPr>
            <w:r>
              <w:rPr>
                <w:rFonts w:ascii="Times New Roman"/>
                <w:b w:val="false"/>
                <w:i w:val="false"/>
                <w:color w:val="000000"/>
                <w:sz w:val="20"/>
              </w:rPr>
              <w:t>
в селе Камысты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0"/>
          <w:p>
            <w:pPr>
              <w:spacing w:after="20"/>
              <w:ind w:left="20"/>
              <w:jc w:val="both"/>
            </w:pPr>
            <w:r>
              <w:rPr>
                <w:rFonts w:ascii="Times New Roman"/>
                <w:b w:val="false"/>
                <w:i w:val="false"/>
                <w:color w:val="000000"/>
                <w:sz w:val="20"/>
              </w:rPr>
              <w:t>
30 км</w:t>
            </w:r>
          </w:p>
          <w:bookmarkEnd w:id="350"/>
          <w:p>
            <w:pPr>
              <w:spacing w:after="20"/>
              <w:ind w:left="20"/>
              <w:jc w:val="both"/>
            </w:pPr>
            <w:r>
              <w:rPr>
                <w:rFonts w:ascii="Times New Roman"/>
                <w:b w:val="false"/>
                <w:i w:val="false"/>
                <w:color w:val="000000"/>
                <w:sz w:val="20"/>
              </w:rPr>
              <w:t>
32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Камысты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1"/>
          <w:p>
            <w:pPr>
              <w:spacing w:after="20"/>
              <w:ind w:left="20"/>
              <w:jc w:val="both"/>
            </w:pPr>
            <w:r>
              <w:rPr>
                <w:rFonts w:ascii="Times New Roman"/>
                <w:b w:val="false"/>
                <w:i w:val="false"/>
                <w:color w:val="000000"/>
                <w:sz w:val="20"/>
              </w:rPr>
              <w:t>
в селе Адаевка</w:t>
            </w:r>
          </w:p>
          <w:bookmarkEnd w:id="351"/>
          <w:p>
            <w:pPr>
              <w:spacing w:after="20"/>
              <w:ind w:left="20"/>
              <w:jc w:val="both"/>
            </w:pPr>
            <w:r>
              <w:rPr>
                <w:rFonts w:ascii="Times New Roman"/>
                <w:b w:val="false"/>
                <w:i w:val="false"/>
                <w:color w:val="000000"/>
                <w:sz w:val="20"/>
              </w:rPr>
              <w:t>
в селе Камысты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2"/>
          <w:p>
            <w:pPr>
              <w:spacing w:after="20"/>
              <w:ind w:left="20"/>
              <w:jc w:val="both"/>
            </w:pPr>
            <w:r>
              <w:rPr>
                <w:rFonts w:ascii="Times New Roman"/>
                <w:b w:val="false"/>
                <w:i w:val="false"/>
                <w:color w:val="000000"/>
                <w:sz w:val="20"/>
              </w:rPr>
              <w:t>
12 км</w:t>
            </w:r>
          </w:p>
          <w:bookmarkEnd w:id="352"/>
          <w:p>
            <w:pPr>
              <w:spacing w:after="20"/>
              <w:ind w:left="20"/>
              <w:jc w:val="both"/>
            </w:pPr>
            <w:r>
              <w:rPr>
                <w:rFonts w:ascii="Times New Roman"/>
                <w:b w:val="false"/>
                <w:i w:val="false"/>
                <w:color w:val="000000"/>
                <w:sz w:val="20"/>
              </w:rPr>
              <w:t>
19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3"/>
          <w:p>
            <w:pPr>
              <w:spacing w:after="20"/>
              <w:ind w:left="20"/>
              <w:jc w:val="both"/>
            </w:pPr>
            <w:r>
              <w:rPr>
                <w:rFonts w:ascii="Times New Roman"/>
                <w:b w:val="false"/>
                <w:i w:val="false"/>
                <w:color w:val="000000"/>
                <w:sz w:val="20"/>
              </w:rPr>
              <w:t>
в селе Карабатыр</w:t>
            </w:r>
          </w:p>
          <w:bookmarkEnd w:id="353"/>
          <w:p>
            <w:pPr>
              <w:spacing w:after="20"/>
              <w:ind w:left="20"/>
              <w:jc w:val="both"/>
            </w:pPr>
            <w:r>
              <w:rPr>
                <w:rFonts w:ascii="Times New Roman"/>
                <w:b w:val="false"/>
                <w:i w:val="false"/>
                <w:color w:val="000000"/>
                <w:sz w:val="20"/>
              </w:rPr>
              <w:t>
в селе Камысты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4"/>
          <w:p>
            <w:pPr>
              <w:spacing w:after="20"/>
              <w:ind w:left="20"/>
              <w:jc w:val="both"/>
            </w:pPr>
            <w:r>
              <w:rPr>
                <w:rFonts w:ascii="Times New Roman"/>
                <w:b w:val="false"/>
                <w:i w:val="false"/>
                <w:color w:val="000000"/>
                <w:sz w:val="20"/>
              </w:rPr>
              <w:t>
11 км</w:t>
            </w:r>
          </w:p>
          <w:bookmarkEnd w:id="354"/>
          <w:p>
            <w:pPr>
              <w:spacing w:after="20"/>
              <w:ind w:left="20"/>
              <w:jc w:val="both"/>
            </w:pPr>
            <w:r>
              <w:rPr>
                <w:rFonts w:ascii="Times New Roman"/>
                <w:b w:val="false"/>
                <w:i w:val="false"/>
                <w:color w:val="000000"/>
                <w:sz w:val="20"/>
              </w:rPr>
              <w:t>
18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Карабатыр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Карабатыр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Алтынсарино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Адаевка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 Адаевка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55м</w:t>
            </w:r>
          </w:p>
        </w:tc>
      </w:tr>
    </w:tbl>
    <w:bookmarkStart w:name="z405" w:id="355"/>
    <w:p>
      <w:pPr>
        <w:spacing w:after="0"/>
        <w:ind w:left="0"/>
        <w:jc w:val="both"/>
      </w:pPr>
      <w:r>
        <w:rPr>
          <w:rFonts w:ascii="Times New Roman"/>
          <w:b w:val="false"/>
          <w:i w:val="false"/>
          <w:color w:val="000000"/>
          <w:sz w:val="28"/>
        </w:rPr>
        <w:t>
      8. Низкий тариф за вывоз и захоронение отходов, который составляет 206,76 тенге в месяц с одного жителя неблагоустроенного домовладения и 180,92 тенге в месяц с одного жителя благоустроенного домовладения. При этом годовой тариф за 1 м3 составляет 1148,67 тенге. Эти тарифы непривлекательны для предпринимателей. Поэтому тарифы необходимо актуализировать с учетом текущих рыночных цен. Для полноценной работы коммунального предприятия необходимо рассчитать справедливый тариф по оказанию услуг на сбор, транспортировку, сортировку и захоронение твердых бытовых отходов (далее - тариф) от населения и юридических лиц. Нынешние тарифы не покроют даже минимальные расходы такого предприятия. Акимату Камыстинского района рекомендуется пересмотреть и актуализировать тарифы за сбор, вывоз и захоронение коммунальных отходов. На сегодняшний день тариф на вывоз мусора в Камыстинском районе один из самых низких в Костанайской области, поэтому его необходимо пересчитывать с учетом инфляции и рыночных цен.</w:t>
      </w:r>
    </w:p>
    <w:bookmarkEnd w:id="355"/>
    <w:bookmarkStart w:name="z406" w:id="356"/>
    <w:p>
      <w:pPr>
        <w:spacing w:after="0"/>
        <w:ind w:left="0"/>
        <w:jc w:val="left"/>
      </w:pPr>
      <w:r>
        <w:rPr>
          <w:rFonts w:ascii="Times New Roman"/>
          <w:b/>
          <w:i w:val="false"/>
          <w:color w:val="000000"/>
        </w:rPr>
        <w:t xml:space="preserve"> Тарифы на сбор и вывоз коммунальных отходов в Костанайской области на 11.11.2023 г.</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Ежемесячный тариф с одного жителя, тенге (без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единица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(Без НДС)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Аулиекольский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Майлина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2039,14</w:t>
            </w:r>
          </w:p>
        </w:tc>
      </w:tr>
    </w:tbl>
    <w:bookmarkStart w:name="z408" w:id="357"/>
    <w:p>
      <w:pPr>
        <w:spacing w:after="0"/>
        <w:ind w:left="0"/>
        <w:jc w:val="both"/>
      </w:pPr>
      <w:r>
        <w:rPr>
          <w:rFonts w:ascii="Times New Roman"/>
          <w:b w:val="false"/>
          <w:i w:val="false"/>
          <w:color w:val="000000"/>
          <w:sz w:val="28"/>
        </w:rPr>
        <w:t>
      Нормы образования и накопления отходов в районе утверждены и являются основой определения стоимости услуг по вывозу мусора и объемов образуемых отходов от жилых домов и прочих объектов (административных, социальных, торговых и т.д.).</w:t>
      </w:r>
    </w:p>
    <w:bookmarkEnd w:id="357"/>
    <w:bookmarkStart w:name="z409" w:id="358"/>
    <w:p>
      <w:pPr>
        <w:spacing w:after="0"/>
        <w:ind w:left="0"/>
        <w:jc w:val="left"/>
      </w:pPr>
      <w:r>
        <w:rPr>
          <w:rFonts w:ascii="Times New Roman"/>
          <w:b/>
          <w:i w:val="false"/>
          <w:color w:val="000000"/>
        </w:rPr>
        <w:t xml:space="preserve"> Сравнительный анализ норм образования и накопления коммунальных отходов </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кубический метр на 1 расчетную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залы игровых автоматов, интернет-кафе, компьютерные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торгового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 парковые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bookmarkStart w:name="z411" w:id="359"/>
    <w:p>
      <w:pPr>
        <w:spacing w:after="0"/>
        <w:ind w:left="0"/>
        <w:jc w:val="both"/>
      </w:pPr>
      <w:r>
        <w:rPr>
          <w:rFonts w:ascii="Times New Roman"/>
          <w:b w:val="false"/>
          <w:i w:val="false"/>
          <w:color w:val="000000"/>
          <w:sz w:val="28"/>
        </w:rPr>
        <w:t>
      9. Контейнерные площадки и контейнера для сбора коммунальных отходов от населения. В населенных пунктах Камыстинского района не установлены контейнерные площадки и мелкие урны. Следствием является стихийное образование несанкционированных свалок и сжигание отходов в металлических бочках, домашних печах. В селах Камыстинского района преобладает частный жилой сектор. Выявлены следующие проблемы:</w:t>
      </w:r>
    </w:p>
    <w:bookmarkEnd w:id="359"/>
    <w:bookmarkStart w:name="z412" w:id="360"/>
    <w:p>
      <w:pPr>
        <w:spacing w:after="0"/>
        <w:ind w:left="0"/>
        <w:jc w:val="both"/>
      </w:pPr>
      <w:r>
        <w:rPr>
          <w:rFonts w:ascii="Times New Roman"/>
          <w:b w:val="false"/>
          <w:i w:val="false"/>
          <w:color w:val="000000"/>
          <w:sz w:val="28"/>
        </w:rPr>
        <w:t>
      - практически ни у одного частного дома не стоит контейнер или бак для сбора отходов жителями до приезда коммунальной организации.</w:t>
      </w:r>
    </w:p>
    <w:bookmarkEnd w:id="360"/>
    <w:bookmarkStart w:name="z413" w:id="361"/>
    <w:p>
      <w:pPr>
        <w:spacing w:after="0"/>
        <w:ind w:left="0"/>
        <w:jc w:val="both"/>
      </w:pPr>
      <w:r>
        <w:rPr>
          <w:rFonts w:ascii="Times New Roman"/>
          <w:b w:val="false"/>
          <w:i w:val="false"/>
          <w:color w:val="000000"/>
          <w:sz w:val="28"/>
        </w:rPr>
        <w:t>
      - отсутствуют контейнера вблизи торговых точек. Обнаружены единичные металлические бочки, в которых сжигается мусор. При наличии в пределах 100 м другу от друга нескольких заведений общепита и торговых точек, возможна организация общей контейнерной площадки.</w:t>
      </w:r>
    </w:p>
    <w:bookmarkEnd w:id="361"/>
    <w:bookmarkStart w:name="z414" w:id="362"/>
    <w:p>
      <w:pPr>
        <w:spacing w:after="0"/>
        <w:ind w:left="0"/>
        <w:jc w:val="both"/>
      </w:pPr>
      <w:r>
        <w:rPr>
          <w:rFonts w:ascii="Times New Roman"/>
          <w:b w:val="false"/>
          <w:i w:val="false"/>
          <w:color w:val="000000"/>
          <w:sz w:val="28"/>
        </w:rPr>
        <w:t>
      - у социальных объектов (школ, дошкольных учреждений, медицинских объектов и т.д.) и административных зданий установлены личные контейнерные площадки, из которых вывозится мусор на основании договоров госзакупок.</w:t>
      </w:r>
    </w:p>
    <w:bookmarkEnd w:id="362"/>
    <w:bookmarkStart w:name="z415" w:id="363"/>
    <w:p>
      <w:pPr>
        <w:spacing w:after="0"/>
        <w:ind w:left="0"/>
        <w:jc w:val="both"/>
      </w:pPr>
      <w:r>
        <w:rPr>
          <w:rFonts w:ascii="Times New Roman"/>
          <w:b w:val="false"/>
          <w:i w:val="false"/>
          <w:color w:val="000000"/>
          <w:sz w:val="28"/>
        </w:rPr>
        <w:t>
      В целом внешний облик населенных пунктов сел вполне образцовый, в селах чисто за исключением территорий за частными домами, куда население скидывает свои отходы.</w:t>
      </w:r>
    </w:p>
    <w:bookmarkEnd w:id="363"/>
    <w:bookmarkStart w:name="z416" w:id="364"/>
    <w:p>
      <w:pPr>
        <w:spacing w:after="0"/>
        <w:ind w:left="0"/>
        <w:jc w:val="both"/>
      </w:pPr>
      <w:r>
        <w:rPr>
          <w:rFonts w:ascii="Times New Roman"/>
          <w:b w:val="false"/>
          <w:i w:val="false"/>
          <w:color w:val="000000"/>
          <w:sz w:val="28"/>
        </w:rPr>
        <w:t>
      Раздельный сбор отходов. В районе не установлены контейнера для раздельного сбора отходов пластика, макулатуры, жестяных банок, батареек, ртутьсодержащих ламп за исключением села Камысты, в котором установлены 2 контейнера для ртутьсодержащих ламп и 6 сеточных контейнеров. Нет и точки приема вторичного сырья на возмездной или безвозмездной основе. Все эти отходы в общей куче попадают либо на полигон ТБО, либо на несанкционированную свалку, горючие отходы сжигаются в мусорных баках, данные отходы на переработку не передаются. Юридические лица и частные предприниматели, содержащие торговые точки, выносят несортированные, коммунальные отходы, ежедневно образуемые с торговых точек и офисных помещений и сжигают их в железной бочке и контейнерах (рис. 3-4). Это является следствием отсутствия централизованной системы сбора и вывоза коммунальных отходов. И поэтому население вынуждено само предпринимать меры по удалению своих отходов.</w:t>
      </w:r>
    </w:p>
    <w:bookmarkEnd w:id="364"/>
    <w:bookmarkStart w:name="z417" w:id="365"/>
    <w:p>
      <w:pPr>
        <w:spacing w:after="0"/>
        <w:ind w:left="0"/>
        <w:jc w:val="both"/>
      </w:pPr>
      <w:r>
        <w:rPr>
          <w:rFonts w:ascii="Times New Roman"/>
          <w:b w:val="false"/>
          <w:i w:val="false"/>
          <w:color w:val="000000"/>
          <w:sz w:val="28"/>
        </w:rPr>
        <w:t>
      В Камыстинском районе очень низкая доля сортировки отходов, которая находится на самом начальном этапе становления. Общая доля сортировки отходов Костанайской области в 2022 году составила 18,2%. Акимат Костанайской области установил целевой показатель раздельного сбора отходов в 31% к 2028 году для всей области в целом и прописал ряд мероприятий по достижению данного показателя, в том числе и внедрение раздельного сбора в районах. В следующей таблице сравнительный анализ доли раздельного сбора и объемов образования отходов в остальных районах и городах Костанайской области.</w:t>
      </w:r>
    </w:p>
    <w:bookmarkEnd w:id="365"/>
    <w:bookmarkStart w:name="z418" w:id="366"/>
    <w:p>
      <w:pPr>
        <w:spacing w:after="0"/>
        <w:ind w:left="0"/>
        <w:jc w:val="left"/>
      </w:pPr>
      <w:r>
        <w:rPr>
          <w:rFonts w:ascii="Times New Roman"/>
          <w:b/>
          <w:i w:val="false"/>
          <w:color w:val="000000"/>
        </w:rPr>
        <w:t xml:space="preserve"> Объем размещенных отходов на полигонах ТБО в 2022 г.</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переработанных и утилизированных ТБО в области,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захоронения ТБО в области,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 в области,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к их образованию (% перер ТБО=Vперераб/Vобр*100%),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Б. Майлина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420" w:id="367"/>
    <w:p>
      <w:pPr>
        <w:spacing w:after="0"/>
        <w:ind w:left="0"/>
        <w:jc w:val="both"/>
      </w:pPr>
      <w:r>
        <w:rPr>
          <w:rFonts w:ascii="Times New Roman"/>
          <w:b w:val="false"/>
          <w:i w:val="false"/>
          <w:color w:val="000000"/>
          <w:sz w:val="28"/>
        </w:rPr>
        <w:t>
      10. Медицинские отходы. Основным образователем медицинских отходов является Камыстинская районная больница. В год образуется окола 5400 кг медотходов. Посредством процедуры госзакупок больница закупает услуги по вывозу и утилизации медицинских отходов класса Б, В. Отходы вывозит лицензированная организация спецавтотранспортом. Медотходы уничтожаются термическим способом в специальных печах для сжигания отходов при температуре 1000 - 1200 градусов Цельсия (далее - °С). Продукты сжигания медотходов захораниваются на полигоне ТБО.</w:t>
      </w:r>
    </w:p>
    <w:bookmarkEnd w:id="367"/>
    <w:bookmarkStart w:name="z421" w:id="368"/>
    <w:p>
      <w:pPr>
        <w:spacing w:after="0"/>
        <w:ind w:left="0"/>
        <w:jc w:val="both"/>
      </w:pPr>
      <w:r>
        <w:rPr>
          <w:rFonts w:ascii="Times New Roman"/>
          <w:b w:val="false"/>
          <w:i w:val="false"/>
          <w:color w:val="000000"/>
          <w:sz w:val="28"/>
        </w:rPr>
        <w:t>
      11. Информационная работа. Экологическое просвещение и пропаганда раздельного сбора в СМИ, соцсетях и учебных заведениях Камыстинского района не ведутся.</w:t>
      </w:r>
    </w:p>
    <w:bookmarkEnd w:id="368"/>
    <w:bookmarkStart w:name="z422" w:id="369"/>
    <w:p>
      <w:pPr>
        <w:spacing w:after="0"/>
        <w:ind w:left="0"/>
        <w:jc w:val="left"/>
      </w:pPr>
      <w:r>
        <w:rPr>
          <w:rFonts w:ascii="Times New Roman"/>
          <w:b/>
          <w:i w:val="false"/>
          <w:color w:val="000000"/>
        </w:rPr>
        <w:t xml:space="preserve"> 2.4. Обзор мусоровывозящих компаний и полигонов ТБО</w:t>
      </w:r>
    </w:p>
    <w:bookmarkEnd w:id="369"/>
    <w:bookmarkStart w:name="z423" w:id="370"/>
    <w:p>
      <w:pPr>
        <w:spacing w:after="0"/>
        <w:ind w:left="0"/>
        <w:jc w:val="both"/>
      </w:pPr>
      <w:r>
        <w:rPr>
          <w:rFonts w:ascii="Times New Roman"/>
          <w:b w:val="false"/>
          <w:i w:val="false"/>
          <w:color w:val="000000"/>
          <w:sz w:val="28"/>
        </w:rPr>
        <w:t>
      Коммунального предприятия по вывозу коммунальных отходов от населения в Камыстинском районе нет. Согласно сведений, предоставленных акиматами сельских округов и сел, вывозом несанкционированных свалок и коммунальных отходов занимаются владельцы спецтехники и грузового транспорта:</w:t>
      </w:r>
    </w:p>
    <w:bookmarkEnd w:id="370"/>
    <w:bookmarkStart w:name="z424" w:id="371"/>
    <w:p>
      <w:pPr>
        <w:spacing w:after="0"/>
        <w:ind w:left="0"/>
        <w:jc w:val="both"/>
      </w:pPr>
      <w:r>
        <w:rPr>
          <w:rFonts w:ascii="Times New Roman"/>
          <w:b w:val="false"/>
          <w:i w:val="false"/>
          <w:color w:val="000000"/>
          <w:sz w:val="28"/>
        </w:rPr>
        <w:t>
      - в селе Алтынсарино для вывоза отходов и навоза технику предоставляет ТОО "Алтынсарино";</w:t>
      </w:r>
    </w:p>
    <w:bookmarkEnd w:id="371"/>
    <w:bookmarkStart w:name="z425" w:id="372"/>
    <w:p>
      <w:pPr>
        <w:spacing w:after="0"/>
        <w:ind w:left="0"/>
        <w:jc w:val="both"/>
      </w:pPr>
      <w:r>
        <w:rPr>
          <w:rFonts w:ascii="Times New Roman"/>
          <w:b w:val="false"/>
          <w:i w:val="false"/>
          <w:color w:val="000000"/>
          <w:sz w:val="28"/>
        </w:rPr>
        <w:t>
      - в селе Бестобе технику предоставляют ТОО "Бестобе-2" и КХ "Тимур";</w:t>
      </w:r>
    </w:p>
    <w:bookmarkEnd w:id="372"/>
    <w:bookmarkStart w:name="z426" w:id="373"/>
    <w:p>
      <w:pPr>
        <w:spacing w:after="0"/>
        <w:ind w:left="0"/>
        <w:jc w:val="both"/>
      </w:pPr>
      <w:r>
        <w:rPr>
          <w:rFonts w:ascii="Times New Roman"/>
          <w:b w:val="false"/>
          <w:i w:val="false"/>
          <w:color w:val="000000"/>
          <w:sz w:val="28"/>
        </w:rPr>
        <w:t>
      - в Камыстинском сельском округе вывоз свалок коммунальных отходов частного сектора и контейнеров у многоэтажных жилых домов и социальных объектов осуществляют ИП "Азбергенов", ИП "Жаканов" и ТОО "Аман-Ер".</w:t>
      </w:r>
    </w:p>
    <w:bookmarkEnd w:id="373"/>
    <w:bookmarkStart w:name="z427" w:id="374"/>
    <w:p>
      <w:pPr>
        <w:spacing w:after="0"/>
        <w:ind w:left="0"/>
        <w:jc w:val="both"/>
      </w:pPr>
      <w:r>
        <w:rPr>
          <w:rFonts w:ascii="Times New Roman"/>
          <w:b w:val="false"/>
          <w:i w:val="false"/>
          <w:color w:val="000000"/>
          <w:sz w:val="28"/>
        </w:rPr>
        <w:t>
      - ИП "Пчелка" является коммунальным предприятием, оказывающим услуги вывоза и сортировки отходов населения в г. Житикара. На балансе ИП есть мусоровозы и сортировочный пункт коммунальных отходов с технологическим оборудованием.</w:t>
      </w:r>
    </w:p>
    <w:bookmarkEnd w:id="374"/>
    <w:bookmarkStart w:name="z428" w:id="375"/>
    <w:p>
      <w:pPr>
        <w:spacing w:after="0"/>
        <w:ind w:left="0"/>
        <w:jc w:val="both"/>
      </w:pPr>
      <w:r>
        <w:rPr>
          <w:rFonts w:ascii="Times New Roman"/>
          <w:b w:val="false"/>
          <w:i w:val="false"/>
          <w:color w:val="000000"/>
          <w:sz w:val="28"/>
        </w:rPr>
        <w:t>
      Вывоз свалок коммунальных отходов осуществляется трактором МТЗ с прицепом и самосвалами Камаз и SHACMAN, которые загружаются фронтальными ковшовыми погрузчиками.</w:t>
      </w:r>
    </w:p>
    <w:bookmarkEnd w:id="375"/>
    <w:bookmarkStart w:name="z429" w:id="376"/>
    <w:p>
      <w:pPr>
        <w:spacing w:after="0"/>
        <w:ind w:left="0"/>
        <w:jc w:val="both"/>
      </w:pPr>
      <w:r>
        <w:rPr>
          <w:rFonts w:ascii="Times New Roman"/>
          <w:b w:val="false"/>
          <w:i w:val="false"/>
          <w:color w:val="000000"/>
          <w:sz w:val="28"/>
        </w:rPr>
        <w:t>
      Специализированной техники по подъему и опрокидыванию мусорных контейнеров в Камыстинском районе нет.</w:t>
      </w:r>
    </w:p>
    <w:bookmarkEnd w:id="376"/>
    <w:bookmarkStart w:name="z430" w:id="377"/>
    <w:p>
      <w:pPr>
        <w:spacing w:after="0"/>
        <w:ind w:left="0"/>
        <w:jc w:val="both"/>
      </w:pPr>
      <w:r>
        <w:rPr>
          <w:rFonts w:ascii="Times New Roman"/>
          <w:b w:val="false"/>
          <w:i w:val="false"/>
          <w:color w:val="000000"/>
          <w:sz w:val="28"/>
        </w:rPr>
        <w:t>
      Держателем полигонов по приему и захоронению коммунальных отходов в Камыстинском районе является ТОО "АМАН-ЕР". Полигоны расположены на открытых площадках земель, от населенных пунктов удалены на расстояние более 2000 м. ТОО "АМАН-ЕР" предоставлено земельные участки для обслуживания полигонов ТБО в селах Алтынсарино, Камысты, Адаевка, Карабатыр сроком на 25 лет. Эксплуатация полигонов начата в 2008 году. Полигоны ТБО – территория или участок, предназначенные для складирования и изоляции ТБО, обеспечивающие защиту почвы, поверхностных и грунтовых вод, препятствующие распространению грызунов, насекомых и болезнетворных микроорганизмов.</w:t>
      </w:r>
    </w:p>
    <w:bookmarkEnd w:id="377"/>
    <w:bookmarkStart w:name="z431" w:id="378"/>
    <w:p>
      <w:pPr>
        <w:spacing w:after="0"/>
        <w:ind w:left="0"/>
        <w:jc w:val="both"/>
      </w:pPr>
      <w:r>
        <w:rPr>
          <w:rFonts w:ascii="Times New Roman"/>
          <w:b w:val="false"/>
          <w:i w:val="false"/>
          <w:color w:val="000000"/>
          <w:sz w:val="28"/>
        </w:rPr>
        <w:t>
      Промплощадка № 1 - полигон ТБО в селе Алтынсарино. Полигон ТБО общей площадью 1,0 га расположен на расстоянии 1500 м в северном направлении от ближайшего жилья. Участок был отведен под полигон ТБО в 90-х годах. Последние 5 лет полигон был бесхозным, учет отходов не проводился.</w:t>
      </w:r>
    </w:p>
    <w:bookmarkEnd w:id="378"/>
    <w:bookmarkStart w:name="z432" w:id="379"/>
    <w:p>
      <w:pPr>
        <w:spacing w:after="0"/>
        <w:ind w:left="0"/>
        <w:jc w:val="both"/>
      </w:pPr>
      <w:r>
        <w:rPr>
          <w:rFonts w:ascii="Times New Roman"/>
          <w:b w:val="false"/>
          <w:i w:val="false"/>
          <w:color w:val="000000"/>
          <w:sz w:val="28"/>
        </w:rPr>
        <w:t>
      Промплощадка № 2 - полигон ТБО в селе Камысты. Полигон ТБО общей площадью 3 га, расположен на расстоянии 1000 м в северном направлении от ближайшего жилья, на территории ранее существовавшего полигона ТБО.</w:t>
      </w:r>
    </w:p>
    <w:bookmarkEnd w:id="379"/>
    <w:bookmarkStart w:name="z433" w:id="380"/>
    <w:p>
      <w:pPr>
        <w:spacing w:after="0"/>
        <w:ind w:left="0"/>
        <w:jc w:val="both"/>
      </w:pPr>
      <w:r>
        <w:rPr>
          <w:rFonts w:ascii="Times New Roman"/>
          <w:b w:val="false"/>
          <w:i w:val="false"/>
          <w:color w:val="000000"/>
          <w:sz w:val="28"/>
        </w:rPr>
        <w:t>
      Промплощадка № 3 - полигон ТБО в селе Адаевка. Полигон ТБО общей площадью 1,0 га расположен на расстоянии 2000 м в западном направлении от ближайшего жилья. Участок был отведен под полигон ТБО в 90-х годах. Последние 5 лет полигон был бесхозным, учет отходов не проводился.</w:t>
      </w:r>
    </w:p>
    <w:bookmarkEnd w:id="380"/>
    <w:bookmarkStart w:name="z434" w:id="381"/>
    <w:p>
      <w:pPr>
        <w:spacing w:after="0"/>
        <w:ind w:left="0"/>
        <w:jc w:val="both"/>
      </w:pPr>
      <w:r>
        <w:rPr>
          <w:rFonts w:ascii="Times New Roman"/>
          <w:b w:val="false"/>
          <w:i w:val="false"/>
          <w:color w:val="000000"/>
          <w:sz w:val="28"/>
        </w:rPr>
        <w:t>
      Промплощадка № 4 - полигон ТБО в селе Карабатыр. Полигон ТБО общей площадью 1,0 га расположен на расстоянии 2000 м в западном направлении от ближайшего жилья. Участок был отведен под полигон ТБО в 90-х годах. Последние 5 лет полигон был бесхозным, учет отходов не проводился.</w:t>
      </w:r>
    </w:p>
    <w:bookmarkEnd w:id="381"/>
    <w:bookmarkStart w:name="z435" w:id="382"/>
    <w:p>
      <w:pPr>
        <w:spacing w:after="0"/>
        <w:ind w:left="0"/>
        <w:jc w:val="both"/>
      </w:pPr>
      <w:r>
        <w:rPr>
          <w:rFonts w:ascii="Times New Roman"/>
          <w:b w:val="false"/>
          <w:i w:val="false"/>
          <w:color w:val="000000"/>
          <w:sz w:val="28"/>
        </w:rPr>
        <w:t>
      Территории полигонов делится на 2 зоны: зона складирования отходов и хозяйственно-бытовая зона. Зона складирования условно делится на отдельные участки (карты), которые поочередно заполняются отходами. В хозяйственно-бытовой зоне имеется вагончик для рабочих полигона.</w:t>
      </w:r>
    </w:p>
    <w:bookmarkEnd w:id="382"/>
    <w:bookmarkStart w:name="z436" w:id="383"/>
    <w:p>
      <w:pPr>
        <w:spacing w:after="0"/>
        <w:ind w:left="0"/>
        <w:jc w:val="both"/>
      </w:pPr>
      <w:r>
        <w:rPr>
          <w:rFonts w:ascii="Times New Roman"/>
          <w:b w:val="false"/>
          <w:i w:val="false"/>
          <w:color w:val="000000"/>
          <w:sz w:val="28"/>
        </w:rPr>
        <w:t>
      Предприятием оформлено разрешение на захоронение следующего объема отходов:</w:t>
      </w:r>
    </w:p>
    <w:bookmarkEnd w:id="383"/>
    <w:bookmarkStart w:name="z437"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442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85"/>
    <w:p>
      <w:pPr>
        <w:spacing w:after="0"/>
        <w:ind w:left="0"/>
        <w:jc w:val="both"/>
      </w:pPr>
      <w:r>
        <w:rPr>
          <w:rFonts w:ascii="Times New Roman"/>
          <w:b w:val="false"/>
          <w:i w:val="false"/>
          <w:color w:val="000000"/>
          <w:sz w:val="28"/>
        </w:rPr>
        <w:t>
      Рис. 15. Лимиты размещения отходов на полигоне ТОО "АМАН-ЕР"</w:t>
      </w:r>
    </w:p>
    <w:bookmarkEnd w:id="385"/>
    <w:bookmarkStart w:name="z439" w:id="386"/>
    <w:p>
      <w:pPr>
        <w:spacing w:after="0"/>
        <w:ind w:left="0"/>
        <w:jc w:val="both"/>
      </w:pPr>
      <w:r>
        <w:rPr>
          <w:rFonts w:ascii="Times New Roman"/>
          <w:b w:val="false"/>
          <w:i w:val="false"/>
          <w:color w:val="000000"/>
          <w:sz w:val="28"/>
        </w:rPr>
        <w:t>
      Как видно из диаграммы объемы захоронения отходов до 2027 года по сравнению с 2019 годом уменьшены.Смешанные коммунальные отходы привозятся на полигоны сторонними организациями или собственниками отходов грузовым автотранспортом самосвалами.</w:t>
      </w:r>
    </w:p>
    <w:bookmarkEnd w:id="386"/>
    <w:bookmarkStart w:name="z440" w:id="387"/>
    <w:p>
      <w:pPr>
        <w:spacing w:after="0"/>
        <w:ind w:left="0"/>
        <w:jc w:val="left"/>
      </w:pPr>
      <w:r>
        <w:rPr>
          <w:rFonts w:ascii="Times New Roman"/>
          <w:b/>
          <w:i w:val="false"/>
          <w:color w:val="000000"/>
        </w:rPr>
        <w:t xml:space="preserve"> 2.5. Имеющаяся нормативная база по образованию и накоплению отходов</w:t>
      </w:r>
    </w:p>
    <w:bookmarkEnd w:id="387"/>
    <w:bookmarkStart w:name="z441" w:id="388"/>
    <w:p>
      <w:pPr>
        <w:spacing w:after="0"/>
        <w:ind w:left="0"/>
        <w:jc w:val="both"/>
      </w:pPr>
      <w:r>
        <w:rPr>
          <w:rFonts w:ascii="Times New Roman"/>
          <w:b w:val="false"/>
          <w:i w:val="false"/>
          <w:color w:val="000000"/>
          <w:sz w:val="28"/>
        </w:rPr>
        <w:t>
      В новом Экологическом кодексе РК от 02.01.2021 г. отходам посвящен 19-й раздел, где дано определение понятию отходов, дано определение владельцам отходов, описан порядок управления отходами.</w:t>
      </w:r>
    </w:p>
    <w:bookmarkEnd w:id="388"/>
    <w:bookmarkStart w:name="z442" w:id="389"/>
    <w:p>
      <w:pPr>
        <w:spacing w:after="0"/>
        <w:ind w:left="0"/>
        <w:jc w:val="both"/>
      </w:pPr>
      <w:r>
        <w:rPr>
          <w:rFonts w:ascii="Times New Roman"/>
          <w:b w:val="false"/>
          <w:i w:val="false"/>
          <w:color w:val="000000"/>
          <w:sz w:val="28"/>
        </w:rPr>
        <w:t>
      Появилось понятие "раздельного сбора отходов".</w:t>
      </w:r>
    </w:p>
    <w:bookmarkEnd w:id="389"/>
    <w:bookmarkStart w:name="z443" w:id="390"/>
    <w:p>
      <w:pPr>
        <w:spacing w:after="0"/>
        <w:ind w:left="0"/>
        <w:jc w:val="both"/>
      </w:pPr>
      <w:r>
        <w:rPr>
          <w:rFonts w:ascii="Times New Roman"/>
          <w:b w:val="false"/>
          <w:i w:val="false"/>
          <w:color w:val="000000"/>
          <w:sz w:val="28"/>
        </w:rPr>
        <w:t>
      Согласно пункта 2 статьи 321 "Лица, осуществляющие операции по сбору отходов, обязаны обеспечить раздельный сбор отходов в соответствии с требованиями настоящего Кодекса.</w:t>
      </w:r>
    </w:p>
    <w:bookmarkEnd w:id="390"/>
    <w:bookmarkStart w:name="z444" w:id="391"/>
    <w:p>
      <w:pPr>
        <w:spacing w:after="0"/>
        <w:ind w:left="0"/>
        <w:jc w:val="both"/>
      </w:pPr>
      <w:r>
        <w:rPr>
          <w:rFonts w:ascii="Times New Roman"/>
          <w:b w:val="false"/>
          <w:i w:val="false"/>
          <w:color w:val="000000"/>
          <w:sz w:val="28"/>
        </w:rPr>
        <w:t>
      Под раздельным сбором отходов понимается сбор отходов раздельно по видам или группам в целях упрощения дальнейшего специализированного управления ими".</w:t>
      </w:r>
    </w:p>
    <w:bookmarkEnd w:id="391"/>
    <w:bookmarkStart w:name="z445" w:id="392"/>
    <w:p>
      <w:pPr>
        <w:spacing w:after="0"/>
        <w:ind w:left="0"/>
        <w:jc w:val="both"/>
      </w:pPr>
      <w:r>
        <w:rPr>
          <w:rFonts w:ascii="Times New Roman"/>
          <w:b w:val="false"/>
          <w:i w:val="false"/>
          <w:color w:val="000000"/>
          <w:sz w:val="28"/>
        </w:rPr>
        <w:t>
      Согласно главного экологического документа страны Раздельный сбор должен осуществляться по сухой и мокрой фракциям:</w:t>
      </w:r>
    </w:p>
    <w:bookmarkEnd w:id="392"/>
    <w:bookmarkStart w:name="z446" w:id="393"/>
    <w:p>
      <w:pPr>
        <w:spacing w:after="0"/>
        <w:ind w:left="0"/>
        <w:jc w:val="both"/>
      </w:pPr>
      <w:r>
        <w:rPr>
          <w:rFonts w:ascii="Times New Roman"/>
          <w:b w:val="false"/>
          <w:i w:val="false"/>
          <w:color w:val="000000"/>
          <w:sz w:val="28"/>
        </w:rPr>
        <w:t>
      1) "сухая" (бумага, картон, металл, пластик и стекло);</w:t>
      </w:r>
    </w:p>
    <w:bookmarkEnd w:id="393"/>
    <w:bookmarkStart w:name="z447" w:id="394"/>
    <w:p>
      <w:pPr>
        <w:spacing w:after="0"/>
        <w:ind w:left="0"/>
        <w:jc w:val="both"/>
      </w:pPr>
      <w:r>
        <w:rPr>
          <w:rFonts w:ascii="Times New Roman"/>
          <w:b w:val="false"/>
          <w:i w:val="false"/>
          <w:color w:val="000000"/>
          <w:sz w:val="28"/>
        </w:rPr>
        <w:t>
      2) "мокрая" (пищевые отходы, органика и иное).</w:t>
      </w:r>
    </w:p>
    <w:bookmarkEnd w:id="394"/>
    <w:bookmarkStart w:name="z448" w:id="395"/>
    <w:p>
      <w:pPr>
        <w:spacing w:after="0"/>
        <w:ind w:left="0"/>
        <w:jc w:val="both"/>
      </w:pPr>
      <w:r>
        <w:rPr>
          <w:rFonts w:ascii="Times New Roman"/>
          <w:b w:val="false"/>
          <w:i w:val="false"/>
          <w:color w:val="000000"/>
          <w:sz w:val="28"/>
        </w:rPr>
        <w:t xml:space="preserve">
      Запрещается смешивание отходов, подвергнутых раздельному сбору, на всех дальнейших этапах управления отходами. </w:t>
      </w:r>
    </w:p>
    <w:bookmarkEnd w:id="395"/>
    <w:bookmarkStart w:name="z449"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4305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053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97"/>
    <w:p>
      <w:pPr>
        <w:spacing w:after="0"/>
        <w:ind w:left="0"/>
        <w:jc w:val="both"/>
      </w:pPr>
      <w:r>
        <w:rPr>
          <w:rFonts w:ascii="Times New Roman"/>
          <w:b w:val="false"/>
          <w:i w:val="false"/>
          <w:color w:val="000000"/>
          <w:sz w:val="28"/>
        </w:rPr>
        <w:t>
      Рис. 16. Контейнера для раздельного сбора "Сухой" и "Мокрой" фракций</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8"/>
          <w:p>
            <w:pPr>
              <w:spacing w:after="20"/>
              <w:ind w:left="20"/>
              <w:jc w:val="both"/>
            </w:pPr>
          </w:p>
          <w:bookmarkEnd w:id="398"/>
          <w:p>
            <w:pPr>
              <w:spacing w:after="20"/>
              <w:ind w:left="2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9"/>
          <w:p>
            <w:pPr>
              <w:spacing w:after="20"/>
              <w:ind w:left="20"/>
              <w:jc w:val="both"/>
            </w:pPr>
          </w:p>
          <w:bookmarkEnd w:id="399"/>
          <w:p>
            <w:pPr>
              <w:spacing w:after="20"/>
              <w:ind w:left="2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17. Площадка для компостирования отсортированной "Мокрой" фракции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18. Технология получения компоста на площадках компостирования</w:t>
            </w:r>
          </w:p>
        </w:tc>
      </w:tr>
    </w:tbl>
    <w:bookmarkStart w:name="z453" w:id="400"/>
    <w:p>
      <w:pPr>
        <w:spacing w:after="0"/>
        <w:ind w:left="0"/>
        <w:jc w:val="both"/>
      </w:pPr>
      <w:r>
        <w:rPr>
          <w:rFonts w:ascii="Times New Roman"/>
          <w:b w:val="false"/>
          <w:i w:val="false"/>
          <w:color w:val="000000"/>
          <w:sz w:val="28"/>
        </w:rPr>
        <w:t>
      По новому кодексу на контейнерных площадках будут стоять контейнера для двух видов фракций ("Сухой" и "Мокрой"), которые по мере накопления будут сначала вывозиться сначала на сортировочную площадку, и только часть этих отходов будет захораниваться. Ранее пропагандировалась практика разделения отходов по цветам, которая популярна в развитых странах. Но закуп такого количества контейнеров ложится нагрузкой на бюджет района или заинтересованного предпринимателя.</w:t>
      </w:r>
    </w:p>
    <w:bookmarkEnd w:id="400"/>
    <w:bookmarkStart w:name="z454" w:id="401"/>
    <w:p>
      <w:pPr>
        <w:spacing w:after="0"/>
        <w:ind w:left="0"/>
        <w:jc w:val="both"/>
      </w:pPr>
      <w:r>
        <w:rPr>
          <w:rFonts w:ascii="Times New Roman"/>
          <w:b w:val="false"/>
          <w:i w:val="false"/>
          <w:color w:val="000000"/>
          <w:sz w:val="28"/>
        </w:rPr>
        <w:t>
      Согласно статьи 331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пунктом 3 статьи 339 экологического Кодекса во владение лица, осуществляющего операции по восстановлению или удалению отходов на основании лицензии".</w:t>
      </w:r>
    </w:p>
    <w:bookmarkEnd w:id="401"/>
    <w:bookmarkStart w:name="z455" w:id="402"/>
    <w:p>
      <w:pPr>
        <w:spacing w:after="0"/>
        <w:ind w:left="0"/>
        <w:jc w:val="both"/>
      </w:pPr>
      <w:r>
        <w:rPr>
          <w:rFonts w:ascii="Times New Roman"/>
          <w:b w:val="false"/>
          <w:i w:val="false"/>
          <w:color w:val="000000"/>
          <w:sz w:val="28"/>
        </w:rPr>
        <w:t>
      Согласно пункта 3 статьи 339 "Образователи отходов являются собственниками произведенных ими отходов". В соответствии с принципом "загрязнитель платит" образователь отходов, нынешний и прежний собственники отходов несут ответственность за обеспечение соблюдения экологических требований по управлению отходами до момента передачи таких отходов во владение лицу, осуществляющему операции по восстановлению или удалению отходов…".</w:t>
      </w:r>
    </w:p>
    <w:bookmarkEnd w:id="402"/>
    <w:bookmarkStart w:name="z456" w:id="403"/>
    <w:p>
      <w:pPr>
        <w:spacing w:after="0"/>
        <w:ind w:left="0"/>
        <w:jc w:val="both"/>
      </w:pPr>
      <w:r>
        <w:rPr>
          <w:rFonts w:ascii="Times New Roman"/>
          <w:b w:val="false"/>
          <w:i w:val="false"/>
          <w:color w:val="000000"/>
          <w:sz w:val="28"/>
        </w:rPr>
        <w:t>
      Все субъекты предпринимательства, включая объекты торговых точек, объектов по предоставлению услуг обязаны тоже принимать участие в вывозе отходов и нести ответственность до момента передачи отходов специализированной компании. Субъекты предпринимательства обязаны устанавливать контейнера для мусора непосредственно у своих торговых точек. Согласно пункта 3 статьи 367 кодекса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определенными местными исполнительными органами в соответствии с настоящим Кодексом". Предприниматели также могут воспользоваться услугами предприятий, работающих в сфере обращения с отходами, включенных в реестр разрешений и уведомлений в соответствии с Законом Республики Казахстан "О разрешениях и уведомлениях". При самостоятельном вывозе твердых бытовых отходов юридические лица и индивидуальные предприниматели обязаны заключать договоры с субъектами предпринимательства, осуществляющими переработку и (или) захоронение твердых бытовых отходов. Причем на полигон можно вывезти отходы только в случае, если в регионе отсутствует переработчик вторсырья.</w:t>
      </w:r>
    </w:p>
    <w:bookmarkEnd w:id="403"/>
    <w:bookmarkStart w:name="z457" w:id="404"/>
    <w:p>
      <w:pPr>
        <w:spacing w:after="0"/>
        <w:ind w:left="0"/>
        <w:jc w:val="both"/>
      </w:pPr>
      <w:r>
        <w:rPr>
          <w:rFonts w:ascii="Times New Roman"/>
          <w:b w:val="false"/>
          <w:i w:val="false"/>
          <w:color w:val="000000"/>
          <w:sz w:val="28"/>
        </w:rPr>
        <w:t>
      В кодексе также описаны полномочия местных исполнительных органов по обращению с отходами. Так согласно пункта 3 статьи 365 Кодекса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404"/>
    <w:bookmarkStart w:name="z458" w:id="405"/>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bookmarkEnd w:id="405"/>
    <w:bookmarkStart w:name="z459" w:id="406"/>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bookmarkEnd w:id="406"/>
    <w:bookmarkStart w:name="z460" w:id="407"/>
    <w:p>
      <w:pPr>
        <w:spacing w:after="0"/>
        <w:ind w:left="0"/>
        <w:jc w:val="both"/>
      </w:pPr>
      <w:r>
        <w:rPr>
          <w:rFonts w:ascii="Times New Roman"/>
          <w:b w:val="false"/>
          <w:i w:val="false"/>
          <w:color w:val="000000"/>
          <w:sz w:val="28"/>
        </w:rPr>
        <w:t>
      3) утверждения тарифов для населения на сбор, транспортировку, сортировку и захоронение твердых бытовых отходов.</w:t>
      </w:r>
    </w:p>
    <w:bookmarkEnd w:id="407"/>
    <w:bookmarkStart w:name="z461" w:id="408"/>
    <w:p>
      <w:pPr>
        <w:spacing w:after="0"/>
        <w:ind w:left="0"/>
        <w:jc w:val="both"/>
      </w:pPr>
      <w:r>
        <w:rPr>
          <w:rFonts w:ascii="Times New Roman"/>
          <w:b w:val="false"/>
          <w:i w:val="false"/>
          <w:color w:val="000000"/>
          <w:sz w:val="28"/>
        </w:rPr>
        <w:t>
       4.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408"/>
    <w:bookmarkStart w:name="z462" w:id="409"/>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409"/>
    <w:bookmarkStart w:name="z463" w:id="410"/>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bookmarkEnd w:id="410"/>
    <w:bookmarkStart w:name="z464" w:id="411"/>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bookmarkEnd w:id="411"/>
    <w:bookmarkStart w:name="z465" w:id="412"/>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bookmarkEnd w:id="412"/>
    <w:bookmarkStart w:name="z466" w:id="413"/>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bookmarkEnd w:id="413"/>
    <w:bookmarkStart w:name="z467" w:id="414"/>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bookmarkEnd w:id="414"/>
    <w:bookmarkStart w:name="z468" w:id="415"/>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bookmarkEnd w:id="415"/>
    <w:bookmarkStart w:name="z469" w:id="416"/>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bookmarkEnd w:id="416"/>
    <w:bookmarkStart w:name="z470" w:id="417"/>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bookmarkEnd w:id="417"/>
    <w:bookmarkStart w:name="z471" w:id="418"/>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bookmarkEnd w:id="418"/>
    <w:bookmarkStart w:name="z472" w:id="419"/>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bookmarkEnd w:id="419"/>
    <w:bookmarkStart w:name="z473" w:id="420"/>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bookmarkEnd w:id="420"/>
    <w:bookmarkStart w:name="z474" w:id="421"/>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bookmarkEnd w:id="421"/>
    <w:bookmarkStart w:name="z475" w:id="422"/>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bookmarkEnd w:id="422"/>
    <w:bookmarkStart w:name="z476" w:id="423"/>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bookmarkEnd w:id="423"/>
    <w:bookmarkStart w:name="z477" w:id="424"/>
    <w:p>
      <w:pPr>
        <w:spacing w:after="0"/>
        <w:ind w:left="0"/>
        <w:jc w:val="both"/>
      </w:pPr>
      <w:r>
        <w:rPr>
          <w:rFonts w:ascii="Times New Roman"/>
          <w:b w:val="false"/>
          <w:i w:val="false"/>
          <w:color w:val="000000"/>
          <w:sz w:val="28"/>
        </w:rPr>
        <w:t>
      5. Местные исполнительные органы сел, поселков, сельских округов реализуют государственную политику в области управления коммунальными отходами посредством:</w:t>
      </w:r>
    </w:p>
    <w:bookmarkEnd w:id="424"/>
    <w:bookmarkStart w:name="z478" w:id="425"/>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bookmarkEnd w:id="425"/>
    <w:bookmarkStart w:name="z479" w:id="426"/>
    <w:p>
      <w:pPr>
        <w:spacing w:after="0"/>
        <w:ind w:left="0"/>
        <w:jc w:val="both"/>
      </w:pPr>
      <w:r>
        <w:rPr>
          <w:rFonts w:ascii="Times New Roman"/>
          <w:b w:val="false"/>
          <w:i w:val="false"/>
          <w:color w:val="000000"/>
          <w:sz w:val="28"/>
        </w:rPr>
        <w:t>
      2) организации регулярного вывоза коммунальных отходов;</w:t>
      </w:r>
    </w:p>
    <w:bookmarkEnd w:id="426"/>
    <w:bookmarkStart w:name="z480" w:id="427"/>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bookmarkEnd w:id="427"/>
    <w:bookmarkStart w:name="z481" w:id="428"/>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bookmarkEnd w:id="428"/>
    <w:bookmarkStart w:name="z482" w:id="429"/>
    <w:p>
      <w:pPr>
        <w:spacing w:after="0"/>
        <w:ind w:left="0"/>
        <w:jc w:val="both"/>
      </w:pPr>
      <w:r>
        <w:rPr>
          <w:rFonts w:ascii="Times New Roman"/>
          <w:b w:val="false"/>
          <w:i w:val="false"/>
          <w:color w:val="000000"/>
          <w:sz w:val="28"/>
        </w:rPr>
        <w:t>
      6.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429"/>
    <w:bookmarkStart w:name="z483" w:id="430"/>
    <w:p>
      <w:pPr>
        <w:spacing w:after="0"/>
        <w:ind w:left="0"/>
        <w:jc w:val="both"/>
      </w:pPr>
      <w:r>
        <w:rPr>
          <w:rFonts w:ascii="Times New Roman"/>
          <w:b w:val="false"/>
          <w:i w:val="false"/>
          <w:color w:val="000000"/>
          <w:sz w:val="28"/>
        </w:rPr>
        <w:t>
      В Кодексе появляется описание механизмов государственно-частного партнерства (далее "ГЧП"). В рамках ГЧП "проектирование, строительство, создание, реконструкция, модернизация и эксплуатация инфраструктуры и осуществление деятельности по сбору, транспортировке, сортировке, захоронению твердых бытовых отходов, ликвидации стихийных свалок (далее – управление твердыми бытовыми отходами)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 (статья 366 кодекса).</w:t>
      </w:r>
    </w:p>
    <w:bookmarkEnd w:id="430"/>
    <w:bookmarkStart w:name="z484" w:id="431"/>
    <w:p>
      <w:pPr>
        <w:spacing w:after="0"/>
        <w:ind w:left="0"/>
        <w:jc w:val="both"/>
      </w:pPr>
      <w:r>
        <w:rPr>
          <w:rFonts w:ascii="Times New Roman"/>
          <w:b w:val="false"/>
          <w:i w:val="false"/>
          <w:color w:val="000000"/>
          <w:sz w:val="28"/>
        </w:rPr>
        <w:t>
      Уполномоченный орган в области охраны окружающей среды разрабатывает и утверждает порядок и условия реализации проектов ГЧП, в том числе порядок проведения конкурса по определению частного партнера, конкурсную документацию проекта ГЧП и типовые договоры, а также порядок и пределы возмещения затрат частного партнера.</w:t>
      </w:r>
    </w:p>
    <w:bookmarkEnd w:id="431"/>
    <w:bookmarkStart w:name="z485" w:id="432"/>
    <w:p>
      <w:pPr>
        <w:spacing w:after="0"/>
        <w:ind w:left="0"/>
        <w:jc w:val="both"/>
      </w:pPr>
      <w:r>
        <w:rPr>
          <w:rFonts w:ascii="Times New Roman"/>
          <w:b w:val="false"/>
          <w:i w:val="false"/>
          <w:color w:val="000000"/>
          <w:sz w:val="28"/>
        </w:rPr>
        <w:t>
      Затраты частного партнера возмещаются за счет средств, полученных от тарифа для населения на сбор, транспортировку, сортировку и захоронение твердых бытовых отходов, и иных источников финансирования.</w:t>
      </w:r>
    </w:p>
    <w:bookmarkEnd w:id="432"/>
    <w:bookmarkStart w:name="z486" w:id="433"/>
    <w:p>
      <w:pPr>
        <w:spacing w:after="0"/>
        <w:ind w:left="0"/>
        <w:jc w:val="both"/>
      </w:pPr>
      <w:r>
        <w:rPr>
          <w:rFonts w:ascii="Times New Roman"/>
          <w:b w:val="false"/>
          <w:i w:val="false"/>
          <w:color w:val="000000"/>
          <w:sz w:val="28"/>
        </w:rPr>
        <w:t>
      Оператор РОП возмещает разницу между предельным тарифом и текущим тарифом для населения на сбор, транспортировку, сортировку и захоронение ТБО.</w:t>
      </w:r>
    </w:p>
    <w:bookmarkEnd w:id="433"/>
    <w:bookmarkStart w:name="z487" w:id="434"/>
    <w:p>
      <w:pPr>
        <w:spacing w:after="0"/>
        <w:ind w:left="0"/>
        <w:jc w:val="both"/>
      </w:pPr>
      <w:r>
        <w:rPr>
          <w:rFonts w:ascii="Times New Roman"/>
          <w:b w:val="false"/>
          <w:i w:val="false"/>
          <w:color w:val="000000"/>
          <w:sz w:val="28"/>
        </w:rPr>
        <w:t>
      Размер предельного тарифа для каждого проекта государственно-частного партнерства на сбор, транспортировку,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 районе.</w:t>
      </w:r>
    </w:p>
    <w:bookmarkEnd w:id="434"/>
    <w:bookmarkStart w:name="z488" w:id="435"/>
    <w:p>
      <w:pPr>
        <w:spacing w:after="0"/>
        <w:ind w:left="0"/>
        <w:jc w:val="both"/>
      </w:pPr>
      <w:r>
        <w:rPr>
          <w:rFonts w:ascii="Times New Roman"/>
          <w:b w:val="false"/>
          <w:i w:val="false"/>
          <w:color w:val="000000"/>
          <w:sz w:val="28"/>
        </w:rPr>
        <w:t>
      Транспортные средства мусоровывозящих компаний должны быть оснащены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 (статья 368).</w:t>
      </w:r>
    </w:p>
    <w:bookmarkEnd w:id="435"/>
    <w:bookmarkStart w:name="z489" w:id="436"/>
    <w:p>
      <w:pPr>
        <w:spacing w:after="0"/>
        <w:ind w:left="0"/>
        <w:jc w:val="both"/>
      </w:pPr>
      <w:r>
        <w:rPr>
          <w:rFonts w:ascii="Times New Roman"/>
          <w:b w:val="false"/>
          <w:i w:val="false"/>
          <w:color w:val="000000"/>
          <w:sz w:val="28"/>
        </w:rPr>
        <w:t>
      Политика управления отходами согласно нового экологического кодекса должна строиться на следующих принципах:</w:t>
      </w:r>
    </w:p>
    <w:bookmarkEnd w:id="436"/>
    <w:bookmarkStart w:name="z490" w:id="437"/>
    <w:p>
      <w:pPr>
        <w:spacing w:after="0"/>
        <w:ind w:left="0"/>
        <w:jc w:val="both"/>
      </w:pPr>
      <w:r>
        <w:rPr>
          <w:rFonts w:ascii="Times New Roman"/>
          <w:b w:val="false"/>
          <w:i w:val="false"/>
          <w:color w:val="000000"/>
          <w:sz w:val="28"/>
        </w:rPr>
        <w:t>
      1) иерархии;</w:t>
      </w:r>
    </w:p>
    <w:bookmarkEnd w:id="437"/>
    <w:bookmarkStart w:name="z491" w:id="438"/>
    <w:p>
      <w:pPr>
        <w:spacing w:after="0"/>
        <w:ind w:left="0"/>
        <w:jc w:val="both"/>
      </w:pPr>
      <w:r>
        <w:rPr>
          <w:rFonts w:ascii="Times New Roman"/>
          <w:b w:val="false"/>
          <w:i w:val="false"/>
          <w:color w:val="000000"/>
          <w:sz w:val="28"/>
        </w:rPr>
        <w:t>
      2) близости к источнику;</w:t>
      </w:r>
    </w:p>
    <w:bookmarkEnd w:id="438"/>
    <w:bookmarkStart w:name="z492" w:id="439"/>
    <w:p>
      <w:pPr>
        <w:spacing w:after="0"/>
        <w:ind w:left="0"/>
        <w:jc w:val="both"/>
      </w:pPr>
      <w:r>
        <w:rPr>
          <w:rFonts w:ascii="Times New Roman"/>
          <w:b w:val="false"/>
          <w:i w:val="false"/>
          <w:color w:val="000000"/>
          <w:sz w:val="28"/>
        </w:rPr>
        <w:t>
      3) ответственности образователя отходов;</w:t>
      </w:r>
    </w:p>
    <w:bookmarkEnd w:id="439"/>
    <w:bookmarkStart w:name="z493" w:id="440"/>
    <w:p>
      <w:pPr>
        <w:spacing w:after="0"/>
        <w:ind w:left="0"/>
        <w:jc w:val="both"/>
      </w:pPr>
      <w:r>
        <w:rPr>
          <w:rFonts w:ascii="Times New Roman"/>
          <w:b w:val="false"/>
          <w:i w:val="false"/>
          <w:color w:val="000000"/>
          <w:sz w:val="28"/>
        </w:rPr>
        <w:t>
      4) расширенных обязательств производителей (импортеров).</w:t>
      </w:r>
    </w:p>
    <w:bookmarkEnd w:id="440"/>
    <w:bookmarkStart w:name="z494" w:id="441"/>
    <w:p>
      <w:pPr>
        <w:spacing w:after="0"/>
        <w:ind w:left="0"/>
        <w:jc w:val="both"/>
      </w:pPr>
      <w:r>
        <w:rPr>
          <w:rFonts w:ascii="Times New Roman"/>
          <w:b w:val="false"/>
          <w:i w:val="false"/>
          <w:color w:val="000000"/>
          <w:sz w:val="28"/>
        </w:rPr>
        <w:t>
      Принцип иерархии отходов подразумевает обязательное выполнение "поэтапности" в обращении с отходами. Образователями отходов должно достигаться, в первую очередь, предотвращение (или минимизация) образования отходов в ходе деятельности, затем повторное использование, переработка, утилизация, и, в последнюю очередь, удаление (захоронение) отходов.</w:t>
      </w:r>
    </w:p>
    <w:bookmarkEnd w:id="441"/>
    <w:bookmarkStart w:name="z495"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6667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67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443"/>
    <w:p>
      <w:pPr>
        <w:spacing w:after="0"/>
        <w:ind w:left="0"/>
        <w:jc w:val="both"/>
      </w:pPr>
      <w:r>
        <w:rPr>
          <w:rFonts w:ascii="Times New Roman"/>
          <w:b w:val="false"/>
          <w:i w:val="false"/>
          <w:color w:val="000000"/>
          <w:sz w:val="28"/>
        </w:rPr>
        <w:t>
      Рис. 19. принцип 5 R</w:t>
      </w:r>
    </w:p>
    <w:bookmarkEnd w:id="443"/>
    <w:bookmarkStart w:name="z497" w:id="444"/>
    <w:p>
      <w:pPr>
        <w:spacing w:after="0"/>
        <w:ind w:left="0"/>
        <w:jc w:val="both"/>
      </w:pPr>
      <w:r>
        <w:rPr>
          <w:rFonts w:ascii="Times New Roman"/>
          <w:b w:val="false"/>
          <w:i w:val="false"/>
          <w:color w:val="000000"/>
          <w:sz w:val="28"/>
        </w:rPr>
        <w:t>
      The 5 R’s Rule</w:t>
      </w:r>
    </w:p>
    <w:bookmarkEnd w:id="444"/>
    <w:bookmarkStart w:name="z498" w:id="445"/>
    <w:p>
      <w:pPr>
        <w:spacing w:after="0"/>
        <w:ind w:left="0"/>
        <w:jc w:val="both"/>
      </w:pPr>
      <w:r>
        <w:rPr>
          <w:rFonts w:ascii="Times New Roman"/>
          <w:b w:val="false"/>
          <w:i w:val="false"/>
          <w:color w:val="000000"/>
          <w:sz w:val="28"/>
        </w:rPr>
        <w:t>
      - Refuse - отказываться,</w:t>
      </w:r>
    </w:p>
    <w:bookmarkEnd w:id="445"/>
    <w:bookmarkStart w:name="z499" w:id="446"/>
    <w:p>
      <w:pPr>
        <w:spacing w:after="0"/>
        <w:ind w:left="0"/>
        <w:jc w:val="both"/>
      </w:pPr>
      <w:r>
        <w:rPr>
          <w:rFonts w:ascii="Times New Roman"/>
          <w:b w:val="false"/>
          <w:i w:val="false"/>
          <w:color w:val="000000"/>
          <w:sz w:val="28"/>
        </w:rPr>
        <w:t>
      - Reduce - сокращать,</w:t>
      </w:r>
    </w:p>
    <w:bookmarkEnd w:id="446"/>
    <w:bookmarkStart w:name="z500" w:id="447"/>
    <w:p>
      <w:pPr>
        <w:spacing w:after="0"/>
        <w:ind w:left="0"/>
        <w:jc w:val="both"/>
      </w:pPr>
      <w:r>
        <w:rPr>
          <w:rFonts w:ascii="Times New Roman"/>
          <w:b w:val="false"/>
          <w:i w:val="false"/>
          <w:color w:val="000000"/>
          <w:sz w:val="28"/>
        </w:rPr>
        <w:t>
      - Reuse – повторно использовать,</w:t>
      </w:r>
    </w:p>
    <w:bookmarkEnd w:id="447"/>
    <w:bookmarkStart w:name="z501" w:id="448"/>
    <w:p>
      <w:pPr>
        <w:spacing w:after="0"/>
        <w:ind w:left="0"/>
        <w:jc w:val="both"/>
      </w:pPr>
      <w:r>
        <w:rPr>
          <w:rFonts w:ascii="Times New Roman"/>
          <w:b w:val="false"/>
          <w:i w:val="false"/>
          <w:color w:val="000000"/>
          <w:sz w:val="28"/>
        </w:rPr>
        <w:t>
      - Recycle - перерабатывать,</w:t>
      </w:r>
    </w:p>
    <w:bookmarkEnd w:id="448"/>
    <w:bookmarkStart w:name="z502" w:id="449"/>
    <w:p>
      <w:pPr>
        <w:spacing w:after="0"/>
        <w:ind w:left="0"/>
        <w:jc w:val="both"/>
      </w:pPr>
      <w:r>
        <w:rPr>
          <w:rFonts w:ascii="Times New Roman"/>
          <w:b w:val="false"/>
          <w:i w:val="false"/>
          <w:color w:val="000000"/>
          <w:sz w:val="28"/>
        </w:rPr>
        <w:t>
      - Recover – восстанавливать</w:t>
      </w:r>
    </w:p>
    <w:bookmarkEnd w:id="449"/>
    <w:bookmarkStart w:name="z503" w:id="450"/>
    <w:p>
      <w:pPr>
        <w:spacing w:after="0"/>
        <w:ind w:left="0"/>
        <w:jc w:val="both"/>
      </w:pPr>
      <w:r>
        <w:rPr>
          <w:rFonts w:ascii="Times New Roman"/>
          <w:b w:val="false"/>
          <w:i w:val="false"/>
          <w:color w:val="000000"/>
          <w:sz w:val="28"/>
        </w:rPr>
        <w:t>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(статья 330 ЭК РК).</w:t>
      </w:r>
    </w:p>
    <w:bookmarkEnd w:id="450"/>
    <w:bookmarkStart w:name="z504" w:id="451"/>
    <w:p>
      <w:pPr>
        <w:spacing w:after="0"/>
        <w:ind w:left="0"/>
        <w:jc w:val="both"/>
      </w:pPr>
      <w:r>
        <w:rPr>
          <w:rFonts w:ascii="Times New Roman"/>
          <w:b w:val="false"/>
          <w:i w:val="false"/>
          <w:color w:val="000000"/>
          <w:sz w:val="28"/>
        </w:rPr>
        <w:t>
      Полигоны ТБО относятся к третьему классу. На полигонах ТБО запрещается захоранивать ряд опасных отходов, обладающих токсичными, пожароопасными свойствами, стойкие органические загрязнители, медицинские, биологические отходы, шины, пестициды и т.д. С введением нового ЭК РК перечень запрещенных к захоронению отходов значительно расширился и в него вошли пищевые и строительные отходы, ряд коммунальных отходов, пригодных для переработки, восстановления (пластик, бумага, стекло и стеклобой, лом металлов, аккумуляторных батарей и т.д.). Полный перечень перечислен в статье 351 Кодекса.</w:t>
      </w:r>
    </w:p>
    <w:bookmarkEnd w:id="451"/>
    <w:bookmarkStart w:name="z505" w:id="452"/>
    <w:p>
      <w:pPr>
        <w:spacing w:after="0"/>
        <w:ind w:left="0"/>
        <w:jc w:val="both"/>
      </w:pPr>
      <w:r>
        <w:rPr>
          <w:rFonts w:ascii="Times New Roman"/>
          <w:b w:val="false"/>
          <w:i w:val="false"/>
          <w:color w:val="000000"/>
          <w:sz w:val="28"/>
        </w:rPr>
        <w:t>
      Размер налоговой платы с 01.01.2025 г. за захоронение отходов планируется увеличить в 2 раза с 0,19 МРП до 0,38 МРП, что с учетом повышающего коэффициента "2" плата за захоронение отходов в Костанайской области составит 0,76 МРП.</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 Налогового кодекса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Действовавшая ранее редакция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 (вступает в силу с 1 января 2025 года) За 1 тонну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канализационный ил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с учетом понижающего коэффициента к операторам полигонов и осуществляющими захоронение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bl>
    <w:bookmarkStart w:name="z507" w:id="453"/>
    <w:p>
      <w:pPr>
        <w:spacing w:after="0"/>
        <w:ind w:left="0"/>
        <w:jc w:val="both"/>
      </w:pPr>
      <w:r>
        <w:rPr>
          <w:rFonts w:ascii="Times New Roman"/>
          <w:b w:val="false"/>
          <w:i w:val="false"/>
          <w:color w:val="000000"/>
          <w:sz w:val="28"/>
        </w:rPr>
        <w:t>
      * Примечание: Согласно подпункта 2 пункта 2 статьи 577 Налогового кодекса РК к ставке платы за размещение отходов применяется понижающий коэффициент 0,2.</w:t>
      </w:r>
    </w:p>
    <w:bookmarkEnd w:id="453"/>
    <w:bookmarkStart w:name="z508" w:id="454"/>
    <w:p>
      <w:pPr>
        <w:spacing w:after="0"/>
        <w:ind w:left="0"/>
        <w:jc w:val="both"/>
      </w:pPr>
      <w:r>
        <w:rPr>
          <w:rFonts w:ascii="Times New Roman"/>
          <w:b w:val="false"/>
          <w:i w:val="false"/>
          <w:color w:val="000000"/>
          <w:sz w:val="28"/>
        </w:rPr>
        <w:t>
      Это должно стимулировать владельцев полигонов ТБО меньше захоранивать отходов и внедрять раздельную сортировку ТБО для сокращения объемов захоронения отходов. Например, ТОО "Аман-ер" в 2022 году на полигон ТБО принял 2265,82 тонн отходов. В 2022 году платежи в бюджет Камыстинского района за захоронение отходов составили 552 136 тенге/</w:t>
      </w:r>
    </w:p>
    <w:bookmarkEnd w:id="454"/>
    <w:bookmarkStart w:name="z509" w:id="455"/>
    <w:p>
      <w:pPr>
        <w:spacing w:after="0"/>
        <w:ind w:left="0"/>
        <w:jc w:val="both"/>
      </w:pPr>
      <w:r>
        <w:rPr>
          <w:rFonts w:ascii="Times New Roman"/>
          <w:b w:val="false"/>
          <w:i w:val="false"/>
          <w:color w:val="000000"/>
          <w:sz w:val="28"/>
        </w:rPr>
        <w:t>
      Расчет эмиссий в окружающую среду за захоронение отходов в 2022 году</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Понижающий коэффициент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эмиссий в окружающую среду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=B*C*D*E*F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552136</w:t>
            </w:r>
          </w:p>
        </w:tc>
      </w:tr>
    </w:tbl>
    <w:bookmarkStart w:name="z511" w:id="456"/>
    <w:p>
      <w:pPr>
        <w:spacing w:after="0"/>
        <w:ind w:left="0"/>
        <w:jc w:val="both"/>
      </w:pPr>
      <w:r>
        <w:rPr>
          <w:rFonts w:ascii="Times New Roman"/>
          <w:b w:val="false"/>
          <w:i w:val="false"/>
          <w:color w:val="000000"/>
          <w:sz w:val="28"/>
        </w:rPr>
        <w:t>
      C 2031 года стоимость захоронения постепенно будет увеличена сначала в 2, с 2034 года - в 4, и с 2037 года в 8 раз. Соответственно пропорционально вырастут и тарифы для населения, могут возникнуть проблемы с вывозом мусора и социальная напряженность в обществе. Поэтому объемы захоронения отходов необходимо сокращать.</w:t>
      </w:r>
    </w:p>
    <w:bookmarkEnd w:id="456"/>
    <w:bookmarkStart w:name="z512" w:id="457"/>
    <w:p>
      <w:pPr>
        <w:spacing w:after="0"/>
        <w:ind w:left="0"/>
        <w:jc w:val="both"/>
      </w:pPr>
      <w:r>
        <w:rPr>
          <w:rFonts w:ascii="Times New Roman"/>
          <w:b w:val="false"/>
          <w:i w:val="false"/>
          <w:color w:val="000000"/>
          <w:sz w:val="28"/>
        </w:rPr>
        <w:t>
      Еще одним механизмом, стимулирующим предприятие внедрять наилучшие доступные технологии, являются поправки в Экокодексе о необходимости крупным объектам внедрять наилучшие доступные технологии (НДТ). До 2031 года объекты I категорий, коими являются и полигоны ТБО, должны оформить в Министерстве экологии комплексное экологическое разрешение (КЭР), в котором будут описаны новые технологии, направленные на улучшение качества окружающей среды, и внедряемые на предприятии. В период с начала оформления КЭР предприятие будет освобождено от уплаты эмиссий в окружающую среду. Высвобождаемые средства должны быть направлены закуп новых технологий, направленных на сокращение мусора. В случае отзыва КЭР, а также невыполнения программы экологической эффективности, ставшей основанием для отзыва КЭР, нулевые коэффициенты приобретают значение соответсвующих увеличенных коэффициентов с взысканием пени за весь обнуленный период. При увеличенных ставках за захоронение отходов размер налогов объеме захоронения как в 2022 году может составить (с учетом индексации МРП) в год:</w:t>
      </w:r>
    </w:p>
    <w:bookmarkEnd w:id="457"/>
    <w:bookmarkStart w:name="z513" w:id="458"/>
    <w:p>
      <w:pPr>
        <w:spacing w:after="0"/>
        <w:ind w:left="0"/>
        <w:jc w:val="both"/>
      </w:pPr>
      <w:r>
        <w:rPr>
          <w:rFonts w:ascii="Times New Roman"/>
          <w:b w:val="false"/>
          <w:i w:val="false"/>
          <w:color w:val="000000"/>
          <w:sz w:val="28"/>
        </w:rPr>
        <w:t>
      - при двухкратном повышении в 2031 г.: 2,1 млн тенге в год,</w:t>
      </w:r>
    </w:p>
    <w:bookmarkEnd w:id="458"/>
    <w:bookmarkStart w:name="z514" w:id="459"/>
    <w:p>
      <w:pPr>
        <w:spacing w:after="0"/>
        <w:ind w:left="0"/>
        <w:jc w:val="both"/>
      </w:pPr>
      <w:r>
        <w:rPr>
          <w:rFonts w:ascii="Times New Roman"/>
          <w:b w:val="false"/>
          <w:i w:val="false"/>
          <w:color w:val="000000"/>
          <w:sz w:val="28"/>
        </w:rPr>
        <w:t>
      - при четырехкратном повышении в 2034 г. – 5 млн тенге,</w:t>
      </w:r>
    </w:p>
    <w:bookmarkEnd w:id="459"/>
    <w:bookmarkStart w:name="z515" w:id="460"/>
    <w:p>
      <w:pPr>
        <w:spacing w:after="0"/>
        <w:ind w:left="0"/>
        <w:jc w:val="both"/>
      </w:pPr>
      <w:r>
        <w:rPr>
          <w:rFonts w:ascii="Times New Roman"/>
          <w:b w:val="false"/>
          <w:i w:val="false"/>
          <w:color w:val="000000"/>
          <w:sz w:val="28"/>
        </w:rPr>
        <w:t>
      - при восьмикратном повышении в 2027 г. - 12,3 млн тенге.</w:t>
      </w:r>
    </w:p>
    <w:bookmarkEnd w:id="460"/>
    <w:bookmarkStart w:name="z516" w:id="461"/>
    <w:p>
      <w:pPr>
        <w:spacing w:after="0"/>
        <w:ind w:left="0"/>
        <w:jc w:val="both"/>
      </w:pPr>
      <w:r>
        <w:rPr>
          <w:rFonts w:ascii="Times New Roman"/>
          <w:b w:val="false"/>
          <w:i w:val="false"/>
          <w:color w:val="000000"/>
          <w:sz w:val="28"/>
        </w:rPr>
        <w:t>
      В следующей таблице представлен прогнозный расчет экологических платежей в будущие периоды с учетом повышения налоговых ставок:</w:t>
      </w:r>
    </w:p>
    <w:bookmarkEnd w:id="461"/>
    <w:bookmarkStart w:name="z517" w:id="462"/>
    <w:p>
      <w:pPr>
        <w:spacing w:after="0"/>
        <w:ind w:left="0"/>
        <w:jc w:val="both"/>
      </w:pPr>
      <w:r>
        <w:rPr>
          <w:rFonts w:ascii="Times New Roman"/>
          <w:b w:val="false"/>
          <w:i w:val="false"/>
          <w:color w:val="000000"/>
          <w:sz w:val="28"/>
        </w:rPr>
        <w:t>
      Прогнозный расчет экологических платежей собственников полигона ТБО в период повышенных налоговых ставок</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Понижающий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Увеличенный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эмиссий в окружающую среду,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2031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2034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2037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12 358 320</w:t>
            </w:r>
          </w:p>
        </w:tc>
      </w:tr>
    </w:tbl>
    <w:bookmarkStart w:name="z518" w:id="463"/>
    <w:p>
      <w:pPr>
        <w:spacing w:after="0"/>
        <w:ind w:left="0"/>
        <w:jc w:val="both"/>
      </w:pPr>
      <w:r>
        <w:rPr>
          <w:rFonts w:ascii="Times New Roman"/>
          <w:b w:val="false"/>
          <w:i w:val="false"/>
          <w:color w:val="000000"/>
          <w:sz w:val="28"/>
        </w:rPr>
        <w:t>
      Соответствующие поправки уже внесены в Экологический и налоговый кодексы.</w:t>
      </w:r>
    </w:p>
    <w:bookmarkEnd w:id="463"/>
    <w:bookmarkStart w:name="z519" w:id="464"/>
    <w:p>
      <w:pPr>
        <w:spacing w:after="0"/>
        <w:ind w:left="0"/>
        <w:jc w:val="both"/>
      </w:pPr>
      <w:r>
        <w:rPr>
          <w:rFonts w:ascii="Times New Roman"/>
          <w:b w:val="false"/>
          <w:i w:val="false"/>
          <w:color w:val="000000"/>
          <w:sz w:val="28"/>
        </w:rPr>
        <w:t>
      КЭР отзовут в случае:</w:t>
      </w:r>
    </w:p>
    <w:bookmarkEnd w:id="464"/>
    <w:bookmarkStart w:name="z520" w:id="465"/>
    <w:p>
      <w:pPr>
        <w:spacing w:after="0"/>
        <w:ind w:left="0"/>
        <w:jc w:val="both"/>
      </w:pPr>
      <w:r>
        <w:rPr>
          <w:rFonts w:ascii="Times New Roman"/>
          <w:b w:val="false"/>
          <w:i w:val="false"/>
          <w:color w:val="000000"/>
          <w:sz w:val="28"/>
        </w:rPr>
        <w:t>
      - незавершения ключевого мероприятия в пределах сроках продления;</w:t>
      </w:r>
    </w:p>
    <w:bookmarkEnd w:id="465"/>
    <w:bookmarkStart w:name="z521" w:id="466"/>
    <w:p>
      <w:pPr>
        <w:spacing w:after="0"/>
        <w:ind w:left="0"/>
        <w:jc w:val="both"/>
      </w:pPr>
      <w:r>
        <w:rPr>
          <w:rFonts w:ascii="Times New Roman"/>
          <w:b w:val="false"/>
          <w:i w:val="false"/>
          <w:color w:val="000000"/>
          <w:sz w:val="28"/>
        </w:rPr>
        <w:t>
      - недостижения в установленные сроки какого-либо из технологических нормативов более, чем на 30%;</w:t>
      </w:r>
    </w:p>
    <w:bookmarkEnd w:id="466"/>
    <w:bookmarkStart w:name="z522" w:id="467"/>
    <w:p>
      <w:pPr>
        <w:spacing w:after="0"/>
        <w:ind w:left="0"/>
        <w:jc w:val="both"/>
      </w:pPr>
      <w:r>
        <w:rPr>
          <w:rFonts w:ascii="Times New Roman"/>
          <w:b w:val="false"/>
          <w:i w:val="false"/>
          <w:color w:val="000000"/>
          <w:sz w:val="28"/>
        </w:rPr>
        <w:t>
      - недостижения к сроку, установленному в графике достижения показателей поэтапного снижения негативного воздействия, какого-либо из таких показателей более чем на 30%;</w:t>
      </w:r>
    </w:p>
    <w:bookmarkEnd w:id="467"/>
    <w:bookmarkStart w:name="z523" w:id="468"/>
    <w:p>
      <w:pPr>
        <w:spacing w:after="0"/>
        <w:ind w:left="0"/>
        <w:jc w:val="both"/>
      </w:pPr>
      <w:r>
        <w:rPr>
          <w:rFonts w:ascii="Times New Roman"/>
          <w:b w:val="false"/>
          <w:i w:val="false"/>
          <w:color w:val="000000"/>
          <w:sz w:val="28"/>
        </w:rPr>
        <w:t>
      - недостижения показателя поэтапного снижения в пределах соответствующих сроков продления.</w:t>
      </w:r>
    </w:p>
    <w:bookmarkEnd w:id="468"/>
    <w:bookmarkStart w:name="z524" w:id="469"/>
    <w:p>
      <w:pPr>
        <w:spacing w:after="0"/>
        <w:ind w:left="0"/>
        <w:jc w:val="both"/>
      </w:pPr>
      <w:r>
        <w:rPr>
          <w:rFonts w:ascii="Times New Roman"/>
          <w:b w:val="false"/>
          <w:i w:val="false"/>
          <w:color w:val="000000"/>
          <w:sz w:val="28"/>
        </w:rPr>
        <w:t>
      Ужесточены и требования кодекса об административных правонарушениях от 5.07.2014 года № 235-V ЗРК в плане увеличения размеров штрафов за нарушение экологических требований по управлению отходов (статья 344).</w:t>
      </w:r>
    </w:p>
    <w:bookmarkEnd w:id="469"/>
    <w:bookmarkStart w:name="z525" w:id="470"/>
    <w:p>
      <w:pPr>
        <w:spacing w:after="0"/>
        <w:ind w:left="0"/>
        <w:jc w:val="both"/>
      </w:pPr>
      <w:r>
        <w:rPr>
          <w:rFonts w:ascii="Times New Roman"/>
          <w:b w:val="false"/>
          <w:i w:val="false"/>
          <w:color w:val="000000"/>
          <w:sz w:val="28"/>
        </w:rPr>
        <w:t>
      Размеры штрафных санкций за нарушение правил обращения с отходами</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запрета на захоронение отдельных видов отходов, предусмотренного экологическим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суммы экономической выгоды, полученной в результате совершения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1"/>
          <w:p>
            <w:pPr>
              <w:spacing w:after="20"/>
              <w:ind w:left="20"/>
              <w:jc w:val="both"/>
            </w:pPr>
            <w:r>
              <w:rPr>
                <w:rFonts w:ascii="Times New Roman"/>
                <w:b w:val="false"/>
                <w:i w:val="false"/>
                <w:color w:val="000000"/>
                <w:sz w:val="20"/>
              </w:rPr>
              <w:t xml:space="preserve">
на физических лиц 50 МРП,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должностных лиц, субъектов малого предпринимательства или некоммерческие организации – 100 МРП, </w:t>
            </w:r>
          </w:p>
          <w:p>
            <w:pPr>
              <w:spacing w:after="20"/>
              <w:ind w:left="20"/>
              <w:jc w:val="both"/>
            </w:pPr>
            <w:r>
              <w:rPr>
                <w:rFonts w:ascii="Times New Roman"/>
                <w:b w:val="false"/>
                <w:i w:val="false"/>
                <w:color w:val="000000"/>
                <w:sz w:val="20"/>
              </w:rPr>
              <w:t>
на субъектов среднего предпринимательства – 100%, на субъектов крупного предпринимательства – 200% от суммы экономической выгоды, полученной в результате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экологических требований по накоплению, сбору, транспортировке, учету, восстановлению, удалению и обезвреживанию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2"/>
          <w:p>
            <w:pPr>
              <w:spacing w:after="20"/>
              <w:ind w:left="20"/>
              <w:jc w:val="both"/>
            </w:pPr>
            <w:r>
              <w:rPr>
                <w:rFonts w:ascii="Times New Roman"/>
                <w:b w:val="false"/>
                <w:i w:val="false"/>
                <w:color w:val="000000"/>
                <w:sz w:val="20"/>
              </w:rPr>
              <w:t xml:space="preserve">
на физических лиц 40 МРП, на должностных лиц, субъектов малого предпринимательства или некоммерческие организации – 100 МРП,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субъектов среднего предпринимательства – 200 МРП, </w:t>
            </w:r>
          </w:p>
          <w:p>
            <w:pPr>
              <w:spacing w:after="20"/>
              <w:ind w:left="20"/>
              <w:jc w:val="both"/>
            </w:pPr>
            <w:r>
              <w:rPr>
                <w:rFonts w:ascii="Times New Roman"/>
                <w:b w:val="false"/>
                <w:i w:val="false"/>
                <w:color w:val="000000"/>
                <w:sz w:val="20"/>
              </w:rPr>
              <w:t>
на субъектов крупного предпринимательства – 500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экологических требований к операциям по управлению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3"/>
          <w:p>
            <w:pPr>
              <w:spacing w:after="20"/>
              <w:ind w:left="20"/>
              <w:jc w:val="both"/>
            </w:pPr>
            <w:r>
              <w:rPr>
                <w:rFonts w:ascii="Times New Roman"/>
                <w:b w:val="false"/>
                <w:i w:val="false"/>
                <w:color w:val="000000"/>
                <w:sz w:val="20"/>
              </w:rPr>
              <w:t xml:space="preserve">
на физических лиц – 20 МРП,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субъектов малого предпринимательства или некоммерческие организации – в размере 50 МРП, на субъектов среднего предпринимательства – 100 МРП, </w:t>
            </w:r>
          </w:p>
          <w:p>
            <w:pPr>
              <w:spacing w:after="20"/>
              <w:ind w:left="20"/>
              <w:jc w:val="both"/>
            </w:pPr>
            <w:r>
              <w:rPr>
                <w:rFonts w:ascii="Times New Roman"/>
                <w:b w:val="false"/>
                <w:i w:val="false"/>
                <w:color w:val="000000"/>
                <w:sz w:val="20"/>
              </w:rPr>
              <w:t>
на субъектов крупного предпринимательства – 300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4"/>
          <w:p>
            <w:pPr>
              <w:spacing w:after="20"/>
              <w:ind w:left="20"/>
              <w:jc w:val="both"/>
            </w:pPr>
            <w:r>
              <w:rPr>
                <w:rFonts w:ascii="Times New Roman"/>
                <w:b w:val="false"/>
                <w:i w:val="false"/>
                <w:color w:val="000000"/>
                <w:sz w:val="20"/>
              </w:rPr>
              <w:t xml:space="preserve">
на физических лиц 100 МРП, </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должностных лиц, субъектов малого предпринимательства или некоммерческие организации – 200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субъектов среднего предпринимательства – в размере 300 МРП, </w:t>
            </w:r>
          </w:p>
          <w:p>
            <w:pPr>
              <w:spacing w:after="20"/>
              <w:ind w:left="20"/>
              <w:jc w:val="both"/>
            </w:pPr>
            <w:r>
              <w:rPr>
                <w:rFonts w:ascii="Times New Roman"/>
                <w:b w:val="false"/>
                <w:i w:val="false"/>
                <w:color w:val="000000"/>
                <w:sz w:val="20"/>
              </w:rPr>
              <w:t>
на субъектов крупного предпринимательства – 1000 МРП, с приостановлением действия лицензии на переработку, обезвреживание, утилизацию и (или) уничтожение опасных отходов.</w:t>
            </w:r>
          </w:p>
        </w:tc>
      </w:tr>
    </w:tbl>
    <w:bookmarkStart w:name="z536" w:id="475"/>
    <w:p>
      <w:pPr>
        <w:spacing w:after="0"/>
        <w:ind w:left="0"/>
        <w:jc w:val="both"/>
      </w:pPr>
      <w:r>
        <w:rPr>
          <w:rFonts w:ascii="Times New Roman"/>
          <w:b w:val="false"/>
          <w:i w:val="false"/>
          <w:color w:val="000000"/>
          <w:sz w:val="28"/>
        </w:rPr>
        <w:t>
      Хочется подчеркнуть, что штрафы распространяются и на жителей (физических лиц), которые осуществляют складирование отходов вне специально установленных мест, не предназначенных для их накопления или захоронения. И местным исполнительным органам необходимо провести профилактическую работу в целях информирования населения о мерах ответственности за складирование отходов вне специально предназначенных мест.</w:t>
      </w:r>
    </w:p>
    <w:bookmarkEnd w:id="475"/>
    <w:bookmarkStart w:name="z537" w:id="476"/>
    <w:p>
      <w:pPr>
        <w:spacing w:after="0"/>
        <w:ind w:left="0"/>
        <w:jc w:val="left"/>
      </w:pPr>
      <w:r>
        <w:rPr>
          <w:rFonts w:ascii="Times New Roman"/>
          <w:b/>
          <w:i w:val="false"/>
          <w:color w:val="000000"/>
        </w:rPr>
        <w:t xml:space="preserve"> 2.6. Описание и анализ выделенных средств в динамике за последние три года</w:t>
      </w:r>
    </w:p>
    <w:bookmarkEnd w:id="476"/>
    <w:bookmarkStart w:name="z538" w:id="477"/>
    <w:p>
      <w:pPr>
        <w:spacing w:after="0"/>
        <w:ind w:left="0"/>
        <w:jc w:val="both"/>
      </w:pPr>
      <w:r>
        <w:rPr>
          <w:rFonts w:ascii="Times New Roman"/>
          <w:b w:val="false"/>
          <w:i w:val="false"/>
          <w:color w:val="000000"/>
          <w:sz w:val="28"/>
        </w:rPr>
        <w:t>
      Были проанализированы закупки бюджетных организаций за период 2020-2022 гг. и захвачен 2023 год по состоянию на 29.112023 г. За этот период из мероприятий по сокращению отходов организациями района были выделены средства на вывоз и захоронение ТБО и шлака, медицинские организации закупили услуги на утилизацию медицинских отходов.</w:t>
      </w:r>
    </w:p>
    <w:bookmarkEnd w:id="477"/>
    <w:bookmarkStart w:name="z539" w:id="478"/>
    <w:p>
      <w:pPr>
        <w:spacing w:after="0"/>
        <w:ind w:left="0"/>
        <w:jc w:val="both"/>
      </w:pPr>
      <w:r>
        <w:rPr>
          <w:rFonts w:ascii="Times New Roman"/>
          <w:b w:val="false"/>
          <w:i w:val="false"/>
          <w:color w:val="000000"/>
          <w:sz w:val="28"/>
        </w:rPr>
        <w:t>
      Услуги по вывозу отходов в основном закупает отдел образования для школ района, также данной услугой пользуется большинство госорганов. Вывоз медицинских отходов на конкурсной основе закупает местная районная больница. Местный акимат в 2023 и 2020 гг. закупал услуги по ликвидации незаконных свалок.</w:t>
      </w:r>
    </w:p>
    <w:bookmarkEnd w:id="478"/>
    <w:bookmarkStart w:name="z540" w:id="479"/>
    <w:p>
      <w:pPr>
        <w:spacing w:after="0"/>
        <w:ind w:left="0"/>
        <w:jc w:val="both"/>
      </w:pPr>
      <w:r>
        <w:rPr>
          <w:rFonts w:ascii="Times New Roman"/>
          <w:b w:val="false"/>
          <w:i w:val="false"/>
          <w:color w:val="000000"/>
          <w:sz w:val="28"/>
        </w:rPr>
        <w:t>
      В 2023 году также была заказана программа управления отходами для Камыстинского района, в которой описана модель сокращения отходов в районе, увеличения доли раздельного сбора отходов в соответствии с законодательством РК.</w:t>
      </w:r>
    </w:p>
    <w:bookmarkEnd w:id="479"/>
    <w:bookmarkStart w:name="z541" w:id="480"/>
    <w:p>
      <w:pPr>
        <w:spacing w:after="0"/>
        <w:ind w:left="0"/>
        <w:jc w:val="both"/>
      </w:pPr>
      <w:r>
        <w:rPr>
          <w:rFonts w:ascii="Times New Roman"/>
          <w:b w:val="false"/>
          <w:i w:val="false"/>
          <w:color w:val="000000"/>
          <w:sz w:val="28"/>
        </w:rPr>
        <w:t>
      В приложении 2 представлена таблица расходования бюджетных средств на мероприятия по вывозу отходов, разработке программы управления отходами, закуп контейнеров и ликвидацию свалок. Другие мероприятия в районе пока не закупаются. Денежные средства на них не выделяются.</w:t>
      </w:r>
    </w:p>
    <w:bookmarkEnd w:id="480"/>
    <w:bookmarkStart w:name="z542" w:id="481"/>
    <w:p>
      <w:pPr>
        <w:spacing w:after="0"/>
        <w:ind w:left="0"/>
        <w:jc w:val="both"/>
      </w:pPr>
      <w:r>
        <w:rPr>
          <w:rFonts w:ascii="Times New Roman"/>
          <w:b w:val="false"/>
          <w:i w:val="false"/>
          <w:color w:val="000000"/>
          <w:sz w:val="28"/>
        </w:rPr>
        <w:t>
      За анализируемый период с 2020 года в районе было передано на захоронение и утилизацию 5598 тонн отходов, из них в 2020 г. - 2208 отходов, в 2021 г. – 1386 тонн, в 2022 г. – 742 тонны, в 2023 г. – 1262 тонны. На эти цели было направлено 31,5 млн тенге. На программу управления отходами в 2023 г. было выделено 2,6 млн тенге.</w:t>
      </w:r>
    </w:p>
    <w:bookmarkEnd w:id="481"/>
    <w:bookmarkStart w:name="z543" w:id="482"/>
    <w:p>
      <w:pPr>
        <w:spacing w:after="0"/>
        <w:ind w:left="0"/>
        <w:jc w:val="both"/>
      </w:pPr>
      <w:r>
        <w:rPr>
          <w:rFonts w:ascii="Times New Roman"/>
          <w:b w:val="false"/>
          <w:i w:val="false"/>
          <w:color w:val="000000"/>
          <w:sz w:val="28"/>
        </w:rPr>
        <w:t>
      Подробная расшифровка выделенных средств, количество и наименование услуг описаны в приложении 2.</w:t>
      </w:r>
    </w:p>
    <w:bookmarkEnd w:id="482"/>
    <w:bookmarkStart w:name="z544" w:id="483"/>
    <w:p>
      <w:pPr>
        <w:spacing w:after="0"/>
        <w:ind w:left="0"/>
        <w:jc w:val="both"/>
      </w:pPr>
      <w:r>
        <w:rPr>
          <w:rFonts w:ascii="Times New Roman"/>
          <w:b w:val="false"/>
          <w:i w:val="false"/>
          <w:color w:val="000000"/>
          <w:sz w:val="28"/>
        </w:rPr>
        <w:t>
      Таким образом, в районе для сокращения отходов необходимо выделить средства на:</w:t>
      </w:r>
    </w:p>
    <w:bookmarkEnd w:id="483"/>
    <w:bookmarkStart w:name="z545" w:id="484"/>
    <w:p>
      <w:pPr>
        <w:spacing w:after="0"/>
        <w:ind w:left="0"/>
        <w:jc w:val="both"/>
      </w:pPr>
      <w:r>
        <w:rPr>
          <w:rFonts w:ascii="Times New Roman"/>
          <w:b w:val="false"/>
          <w:i w:val="false"/>
          <w:color w:val="000000"/>
          <w:sz w:val="28"/>
        </w:rPr>
        <w:t>
      - проведение информационной работы,</w:t>
      </w:r>
    </w:p>
    <w:bookmarkEnd w:id="484"/>
    <w:bookmarkStart w:name="z546" w:id="485"/>
    <w:p>
      <w:pPr>
        <w:spacing w:after="0"/>
        <w:ind w:left="0"/>
        <w:jc w:val="both"/>
      </w:pPr>
      <w:r>
        <w:rPr>
          <w:rFonts w:ascii="Times New Roman"/>
          <w:b w:val="false"/>
          <w:i w:val="false"/>
          <w:color w:val="000000"/>
          <w:sz w:val="28"/>
        </w:rPr>
        <w:t>
      - регулярный пересмотр тарифов на сбор, вывоз и переработку отходов,</w:t>
      </w:r>
    </w:p>
    <w:bookmarkEnd w:id="485"/>
    <w:bookmarkStart w:name="z547" w:id="486"/>
    <w:p>
      <w:pPr>
        <w:spacing w:after="0"/>
        <w:ind w:left="0"/>
        <w:jc w:val="both"/>
      </w:pPr>
      <w:r>
        <w:rPr>
          <w:rFonts w:ascii="Times New Roman"/>
          <w:b w:val="false"/>
          <w:i w:val="false"/>
          <w:color w:val="000000"/>
          <w:sz w:val="28"/>
        </w:rPr>
        <w:t>
      - оплату коммунальных услуг по вывозу отходов всеми организациями района и населением и другие расходы, предусмотренные планом мероприятий по реализации данной программы управления отходами.</w:t>
      </w:r>
    </w:p>
    <w:bookmarkEnd w:id="486"/>
    <w:bookmarkStart w:name="z548" w:id="487"/>
    <w:p>
      <w:pPr>
        <w:spacing w:after="0"/>
        <w:ind w:left="0"/>
        <w:jc w:val="both"/>
      </w:pPr>
      <w:r>
        <w:rPr>
          <w:rFonts w:ascii="Times New Roman"/>
          <w:b w:val="false"/>
          <w:i w:val="false"/>
          <w:color w:val="000000"/>
          <w:sz w:val="28"/>
        </w:rPr>
        <w:t>
      Выводы:</w:t>
      </w:r>
    </w:p>
    <w:bookmarkEnd w:id="487"/>
    <w:bookmarkStart w:name="z549" w:id="488"/>
    <w:p>
      <w:pPr>
        <w:spacing w:after="0"/>
        <w:ind w:left="0"/>
        <w:jc w:val="both"/>
      </w:pPr>
      <w:r>
        <w:rPr>
          <w:rFonts w:ascii="Times New Roman"/>
          <w:b w:val="false"/>
          <w:i w:val="false"/>
          <w:color w:val="000000"/>
          <w:sz w:val="28"/>
        </w:rPr>
        <w:t>
      Принцип иерархии отходов подразумевает обязательное выполнение "поэтапности" в обращении с отходами. Образователями отходов должно достигаться, в первую очередь, предотвращение (или минимизация) образования отходов в ходе деятельности, затем повторное использование, переработка, утилизация, и, в последнюю очередь, захоронение отходов.</w:t>
      </w:r>
    </w:p>
    <w:bookmarkEnd w:id="488"/>
    <w:bookmarkStart w:name="z550" w:id="489"/>
    <w:p>
      <w:pPr>
        <w:spacing w:after="0"/>
        <w:ind w:left="0"/>
        <w:jc w:val="both"/>
      </w:pPr>
      <w:r>
        <w:rPr>
          <w:rFonts w:ascii="Times New Roman"/>
          <w:b w:val="false"/>
          <w:i w:val="false"/>
          <w:color w:val="000000"/>
          <w:sz w:val="28"/>
        </w:rPr>
        <w:t>
      Налоговая плата за размещение отходов, как инструмент экономического регулирования, на практике оказался малоэффективен: предприятия стремятся как можно скорее передать отходы для захоронения, вместо организации их переработки/утилизации.</w:t>
      </w:r>
    </w:p>
    <w:bookmarkEnd w:id="489"/>
    <w:bookmarkStart w:name="z551" w:id="490"/>
    <w:p>
      <w:pPr>
        <w:spacing w:after="0"/>
        <w:ind w:left="0"/>
        <w:jc w:val="both"/>
      </w:pPr>
      <w:r>
        <w:rPr>
          <w:rFonts w:ascii="Times New Roman"/>
          <w:b w:val="false"/>
          <w:i w:val="false"/>
          <w:color w:val="000000"/>
          <w:sz w:val="28"/>
        </w:rPr>
        <w:t>
      В новой редакции Экологического кодекса в целях стимулирования природопользователей перерабатывать/утилизировать отходы, предложено отойти от тотальной платы за размещение отходов путем включения мероприятий по их рециклингу в комплексные экологические разрешения на основе использования наилучших доступных технологий, а также внедрения платности за захоронение отходов.</w:t>
      </w:r>
    </w:p>
    <w:bookmarkEnd w:id="490"/>
    <w:bookmarkStart w:name="z552" w:id="491"/>
    <w:p>
      <w:pPr>
        <w:spacing w:after="0"/>
        <w:ind w:left="0"/>
        <w:jc w:val="both"/>
      </w:pPr>
      <w:r>
        <w:rPr>
          <w:rFonts w:ascii="Times New Roman"/>
          <w:b w:val="false"/>
          <w:i w:val="false"/>
          <w:color w:val="000000"/>
          <w:sz w:val="28"/>
        </w:rPr>
        <w:t>
      Предусмотрены в КоАП РК размеры экологических штрафов за нарушение экологических требований при управлении отходами.</w:t>
      </w:r>
    </w:p>
    <w:bookmarkEnd w:id="491"/>
    <w:bookmarkStart w:name="z553" w:id="492"/>
    <w:p>
      <w:pPr>
        <w:spacing w:after="0"/>
        <w:ind w:left="0"/>
        <w:jc w:val="left"/>
      </w:pPr>
      <w:r>
        <w:rPr>
          <w:rFonts w:ascii="Times New Roman"/>
          <w:b/>
          <w:i w:val="false"/>
          <w:color w:val="000000"/>
        </w:rPr>
        <w:t xml:space="preserve"> 3. Цель, задачи и целевые показатели</w:t>
      </w:r>
    </w:p>
    <w:bookmarkEnd w:id="492"/>
    <w:bookmarkStart w:name="z554" w:id="493"/>
    <w:p>
      <w:pPr>
        <w:spacing w:after="0"/>
        <w:ind w:left="0"/>
        <w:jc w:val="both"/>
      </w:pPr>
      <w:r>
        <w:rPr>
          <w:rFonts w:ascii="Times New Roman"/>
          <w:b w:val="false"/>
          <w:i w:val="false"/>
          <w:color w:val="000000"/>
          <w:sz w:val="28"/>
        </w:rPr>
        <w:t>
      Жизнедеятельность любого жителя населенного пункта и обслуживающих население предприятий Камыстинского района неизбежно влечет за собой образование коммунальных отходов и создает проблему их размещения, утилизации или захоронения.</w:t>
      </w:r>
    </w:p>
    <w:bookmarkEnd w:id="493"/>
    <w:bookmarkStart w:name="z555" w:id="494"/>
    <w:p>
      <w:pPr>
        <w:spacing w:after="0"/>
        <w:ind w:left="0"/>
        <w:jc w:val="both"/>
      </w:pPr>
      <w:r>
        <w:rPr>
          <w:rFonts w:ascii="Times New Roman"/>
          <w:b w:val="false"/>
          <w:i w:val="false"/>
          <w:color w:val="000000"/>
          <w:sz w:val="28"/>
        </w:rPr>
        <w:t>
      Безопасное обращение с отходами с учетом международного опыта основывается на следующих основных принципах (статья 329 Экологического кодекса РК):</w:t>
      </w:r>
    </w:p>
    <w:bookmarkEnd w:id="494"/>
    <w:bookmarkStart w:name="z556" w:id="495"/>
    <w:p>
      <w:pPr>
        <w:spacing w:after="0"/>
        <w:ind w:left="0"/>
        <w:jc w:val="both"/>
      </w:pPr>
      <w:r>
        <w:rPr>
          <w:rFonts w:ascii="Times New Roman"/>
          <w:b w:val="false"/>
          <w:i w:val="false"/>
          <w:color w:val="000000"/>
          <w:sz w:val="28"/>
        </w:rPr>
        <w:t>
      - предотвращение образования отходов;</w:t>
      </w:r>
    </w:p>
    <w:bookmarkEnd w:id="495"/>
    <w:bookmarkStart w:name="z557" w:id="496"/>
    <w:p>
      <w:pPr>
        <w:spacing w:after="0"/>
        <w:ind w:left="0"/>
        <w:jc w:val="both"/>
      </w:pPr>
      <w:r>
        <w:rPr>
          <w:rFonts w:ascii="Times New Roman"/>
          <w:b w:val="false"/>
          <w:i w:val="false"/>
          <w:color w:val="000000"/>
          <w:sz w:val="28"/>
        </w:rPr>
        <w:t>
      - подготовка отходов к повторному использованию;</w:t>
      </w:r>
    </w:p>
    <w:bookmarkEnd w:id="496"/>
    <w:bookmarkStart w:name="z558" w:id="497"/>
    <w:p>
      <w:pPr>
        <w:spacing w:after="0"/>
        <w:ind w:left="0"/>
        <w:jc w:val="both"/>
      </w:pPr>
      <w:r>
        <w:rPr>
          <w:rFonts w:ascii="Times New Roman"/>
          <w:b w:val="false"/>
          <w:i w:val="false"/>
          <w:color w:val="000000"/>
          <w:sz w:val="28"/>
        </w:rPr>
        <w:t>
      - переработка отходов;</w:t>
      </w:r>
    </w:p>
    <w:bookmarkEnd w:id="497"/>
    <w:bookmarkStart w:name="z559" w:id="498"/>
    <w:p>
      <w:pPr>
        <w:spacing w:after="0"/>
        <w:ind w:left="0"/>
        <w:jc w:val="both"/>
      </w:pPr>
      <w:r>
        <w:rPr>
          <w:rFonts w:ascii="Times New Roman"/>
          <w:b w:val="false"/>
          <w:i w:val="false"/>
          <w:color w:val="000000"/>
          <w:sz w:val="28"/>
        </w:rPr>
        <w:t>
      - утилизация отходов;</w:t>
      </w:r>
    </w:p>
    <w:bookmarkEnd w:id="498"/>
    <w:bookmarkStart w:name="z560" w:id="499"/>
    <w:p>
      <w:pPr>
        <w:spacing w:after="0"/>
        <w:ind w:left="0"/>
        <w:jc w:val="both"/>
      </w:pPr>
      <w:r>
        <w:rPr>
          <w:rFonts w:ascii="Times New Roman"/>
          <w:b w:val="false"/>
          <w:i w:val="false"/>
          <w:color w:val="000000"/>
          <w:sz w:val="28"/>
        </w:rPr>
        <w:t>
      - удаление отходов.</w:t>
      </w:r>
    </w:p>
    <w:bookmarkEnd w:id="499"/>
    <w:bookmarkStart w:name="z561" w:id="500"/>
    <w:p>
      <w:pPr>
        <w:spacing w:after="0"/>
        <w:ind w:left="0"/>
        <w:jc w:val="both"/>
      </w:pPr>
      <w:r>
        <w:rPr>
          <w:rFonts w:ascii="Times New Roman"/>
          <w:b w:val="false"/>
          <w:i w:val="false"/>
          <w:color w:val="000000"/>
          <w:sz w:val="28"/>
        </w:rPr>
        <w:t>
      • предотвращение образования отходов (уменьшая их количество и вредность, используя замкнутый цикл производства);</w:t>
      </w:r>
    </w:p>
    <w:bookmarkEnd w:id="500"/>
    <w:bookmarkStart w:name="z562" w:id="501"/>
    <w:p>
      <w:pPr>
        <w:spacing w:after="0"/>
        <w:ind w:left="0"/>
        <w:jc w:val="both"/>
      </w:pPr>
      <w:r>
        <w:rPr>
          <w:rFonts w:ascii="Times New Roman"/>
          <w:b w:val="false"/>
          <w:i w:val="false"/>
          <w:color w:val="000000"/>
          <w:sz w:val="28"/>
        </w:rPr>
        <w:t>
      • утилизация отходов до полного извлечения полезных свойств веществ (повторное использование сырья);</w:t>
      </w:r>
    </w:p>
    <w:bookmarkEnd w:id="501"/>
    <w:bookmarkStart w:name="z563" w:id="502"/>
    <w:p>
      <w:pPr>
        <w:spacing w:after="0"/>
        <w:ind w:left="0"/>
        <w:jc w:val="both"/>
      </w:pPr>
      <w:r>
        <w:rPr>
          <w:rFonts w:ascii="Times New Roman"/>
          <w:b w:val="false"/>
          <w:i w:val="false"/>
          <w:color w:val="000000"/>
          <w:sz w:val="28"/>
        </w:rPr>
        <w:t>
      • безопасное размещение отходов;</w:t>
      </w:r>
    </w:p>
    <w:bookmarkEnd w:id="502"/>
    <w:bookmarkStart w:name="z564" w:id="503"/>
    <w:p>
      <w:pPr>
        <w:spacing w:after="0"/>
        <w:ind w:left="0"/>
        <w:jc w:val="both"/>
      </w:pPr>
      <w:r>
        <w:rPr>
          <w:rFonts w:ascii="Times New Roman"/>
          <w:b w:val="false"/>
          <w:i w:val="false"/>
          <w:color w:val="000000"/>
          <w:sz w:val="28"/>
        </w:rPr>
        <w:t>
      • приоритет утилизации над их размещением;</w:t>
      </w:r>
    </w:p>
    <w:bookmarkEnd w:id="503"/>
    <w:bookmarkStart w:name="z565" w:id="504"/>
    <w:p>
      <w:pPr>
        <w:spacing w:after="0"/>
        <w:ind w:left="0"/>
        <w:jc w:val="both"/>
      </w:pPr>
      <w:r>
        <w:rPr>
          <w:rFonts w:ascii="Times New Roman"/>
          <w:b w:val="false"/>
          <w:i w:val="false"/>
          <w:color w:val="000000"/>
          <w:sz w:val="28"/>
        </w:rPr>
        <w:t>
      • размещение отходов без причинения вреда здоровью населения и нанесения ущерба окружающей среде.</w:t>
      </w:r>
    </w:p>
    <w:bookmarkEnd w:id="504"/>
    <w:bookmarkStart w:name="z566" w:id="505"/>
    <w:p>
      <w:pPr>
        <w:spacing w:after="0"/>
        <w:ind w:left="0"/>
        <w:jc w:val="both"/>
      </w:pPr>
      <w:r>
        <w:rPr>
          <w:rFonts w:ascii="Times New Roman"/>
          <w:b w:val="false"/>
          <w:i w:val="false"/>
          <w:color w:val="000000"/>
          <w:sz w:val="28"/>
        </w:rPr>
        <w:t>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области.</w:t>
      </w:r>
    </w:p>
    <w:bookmarkEnd w:id="505"/>
    <w:bookmarkStart w:name="z567" w:id="506"/>
    <w:p>
      <w:pPr>
        <w:spacing w:after="0"/>
        <w:ind w:left="0"/>
        <w:jc w:val="both"/>
      </w:pPr>
      <w:r>
        <w:rPr>
          <w:rFonts w:ascii="Times New Roman"/>
          <w:b w:val="false"/>
          <w:i w:val="false"/>
          <w:color w:val="000000"/>
          <w:sz w:val="28"/>
        </w:rPr>
        <w:t>
      Целью разработки настоящей программы является создание системы интегрированного управления коммунальными отходами в сельских округах и сел Камыстинского района, обеспечивающей охрану окружающей среды и условия санитарно-эпидемиологического благополучия сельских округов и сел населения, проживающего в нем.</w:t>
      </w:r>
    </w:p>
    <w:bookmarkEnd w:id="506"/>
    <w:bookmarkStart w:name="z568" w:id="507"/>
    <w:p>
      <w:pPr>
        <w:spacing w:after="0"/>
        <w:ind w:left="0"/>
        <w:jc w:val="both"/>
      </w:pPr>
      <w:r>
        <w:rPr>
          <w:rFonts w:ascii="Times New Roman"/>
          <w:b w:val="false"/>
          <w:i w:val="false"/>
          <w:color w:val="000000"/>
          <w:sz w:val="28"/>
        </w:rPr>
        <w:t>
      Разработка новой модели управления коммунальными отходами, заключающаяся в управлении качеством и количеством отходов и эмиссией загрязняющих веществ на всех стадиях существования коммунальных отходов.</w:t>
      </w:r>
    </w:p>
    <w:bookmarkEnd w:id="507"/>
    <w:bookmarkStart w:name="z569" w:id="508"/>
    <w:p>
      <w:pPr>
        <w:spacing w:after="0"/>
        <w:ind w:left="0"/>
        <w:jc w:val="both"/>
      </w:pPr>
      <w:r>
        <w:rPr>
          <w:rFonts w:ascii="Times New Roman"/>
          <w:b w:val="false"/>
          <w:i w:val="false"/>
          <w:color w:val="000000"/>
          <w:sz w:val="28"/>
        </w:rPr>
        <w:t>
      Система управления отходами является основным информационным звеном в системе управления окружающей средой и имеет следующие цели:</w:t>
      </w:r>
    </w:p>
    <w:bookmarkEnd w:id="508"/>
    <w:bookmarkStart w:name="z570" w:id="509"/>
    <w:p>
      <w:pPr>
        <w:spacing w:after="0"/>
        <w:ind w:left="0"/>
        <w:jc w:val="both"/>
      </w:pPr>
      <w:r>
        <w:rPr>
          <w:rFonts w:ascii="Times New Roman"/>
          <w:b w:val="false"/>
          <w:i w:val="false"/>
          <w:color w:val="000000"/>
          <w:sz w:val="28"/>
        </w:rPr>
        <w:t>
      • уменьшение негативного воздействия образующихся от населения коммунальных отходов на окружающую среду в соответствии с требованиями, предусмотренными Экологическим кодексом РК;</w:t>
      </w:r>
    </w:p>
    <w:bookmarkEnd w:id="509"/>
    <w:bookmarkStart w:name="z571" w:id="510"/>
    <w:p>
      <w:pPr>
        <w:spacing w:after="0"/>
        <w:ind w:left="0"/>
        <w:jc w:val="both"/>
      </w:pPr>
      <w:r>
        <w:rPr>
          <w:rFonts w:ascii="Times New Roman"/>
          <w:b w:val="false"/>
          <w:i w:val="false"/>
          <w:color w:val="000000"/>
          <w:sz w:val="28"/>
        </w:rPr>
        <w:t>
      • систематизация процессов образования, удаления и обезвреживания всех видов коммунальных отходов ("сухая" и "мокрая" фракция) в соответствии с действующими нормативными документами РК.</w:t>
      </w:r>
    </w:p>
    <w:bookmarkEnd w:id="510"/>
    <w:bookmarkStart w:name="z572" w:id="511"/>
    <w:p>
      <w:pPr>
        <w:spacing w:after="0"/>
        <w:ind w:left="0"/>
        <w:jc w:val="both"/>
      </w:pPr>
      <w:r>
        <w:rPr>
          <w:rFonts w:ascii="Times New Roman"/>
          <w:b w:val="false"/>
          <w:i w:val="false"/>
          <w:color w:val="000000"/>
          <w:sz w:val="28"/>
        </w:rPr>
        <w:t>
      Задачей программы управления коммунальными отходами является увеличение доли переработки мусора и уменьшения количества свалок.</w:t>
      </w:r>
    </w:p>
    <w:bookmarkEnd w:id="511"/>
    <w:bookmarkStart w:name="z573" w:id="512"/>
    <w:p>
      <w:pPr>
        <w:spacing w:after="0"/>
        <w:ind w:left="0"/>
        <w:jc w:val="both"/>
      </w:pPr>
      <w:r>
        <w:rPr>
          <w:rFonts w:ascii="Times New Roman"/>
          <w:b w:val="false"/>
          <w:i w:val="false"/>
          <w:color w:val="000000"/>
          <w:sz w:val="28"/>
        </w:rPr>
        <w:t xml:space="preserve">
      Научить граждан многократно использовать то, что можно не выбрасывать, сортировать и правильно выносить отходы. </w:t>
      </w:r>
    </w:p>
    <w:bookmarkEnd w:id="512"/>
    <w:bookmarkStart w:name="z574" w:id="513"/>
    <w:p>
      <w:pPr>
        <w:spacing w:after="0"/>
        <w:ind w:left="0"/>
        <w:jc w:val="both"/>
      </w:pPr>
      <w:r>
        <w:rPr>
          <w:rFonts w:ascii="Times New Roman"/>
          <w:b w:val="false"/>
          <w:i w:val="false"/>
          <w:color w:val="000000"/>
          <w:sz w:val="28"/>
        </w:rPr>
        <w:t xml:space="preserve">
      Основной целью Программы управления коммунальных отходов является развитие Централизованной системы сбора коммунальных отходов в соответствии с требованиями Экологического кодекса РК. </w:t>
      </w:r>
    </w:p>
    <w:bookmarkEnd w:id="513"/>
    <w:bookmarkStart w:name="z575" w:id="514"/>
    <w:p>
      <w:pPr>
        <w:spacing w:after="0"/>
        <w:ind w:left="0"/>
        <w:jc w:val="both"/>
      </w:pPr>
      <w:r>
        <w:rPr>
          <w:rFonts w:ascii="Times New Roman"/>
          <w:b w:val="false"/>
          <w:i w:val="false"/>
          <w:color w:val="000000"/>
          <w:sz w:val="28"/>
        </w:rPr>
        <w:t>
      Действия, которые приведут к реализации поставленной цели:</w:t>
      </w:r>
    </w:p>
    <w:bookmarkEnd w:id="514"/>
    <w:bookmarkStart w:name="z576" w:id="515"/>
    <w:p>
      <w:pPr>
        <w:spacing w:after="0"/>
        <w:ind w:left="0"/>
        <w:jc w:val="both"/>
      </w:pPr>
      <w:r>
        <w:rPr>
          <w:rFonts w:ascii="Times New Roman"/>
          <w:b w:val="false"/>
          <w:i w:val="false"/>
          <w:color w:val="000000"/>
          <w:sz w:val="28"/>
        </w:rPr>
        <w:t>
      1. Создание инфраструктуры сбора коммунальных отходов, отходов потребления, образующихся в результате жизнедеятельности населения, полностью или частично утративших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в том числе и крупногабаритные отходы (мебель, бытовая техника).</w:t>
      </w:r>
    </w:p>
    <w:bookmarkEnd w:id="515"/>
    <w:bookmarkStart w:name="z577" w:id="516"/>
    <w:p>
      <w:pPr>
        <w:spacing w:after="0"/>
        <w:ind w:left="0"/>
        <w:jc w:val="both"/>
      </w:pPr>
      <w:r>
        <w:rPr>
          <w:rFonts w:ascii="Times New Roman"/>
          <w:b w:val="false"/>
          <w:i w:val="false"/>
          <w:color w:val="000000"/>
          <w:sz w:val="28"/>
        </w:rPr>
        <w:t>
      2. Провести конкурс (тендер) уполномоченным органом среди участников желающих оказывать услуги по вывозу коммунальных отходов от населения Камыстинского района. Определения путем проведенного конкурса отделом ЖКХ компании с собственной или арендованной специализированной техникой, мусоровозами, готовой на постоянной основе оказывать услуги по сбору и вывозу коммунальных отходов на полигон ТБО.</w:t>
      </w:r>
    </w:p>
    <w:bookmarkEnd w:id="516"/>
    <w:bookmarkStart w:name="z578" w:id="517"/>
    <w:p>
      <w:pPr>
        <w:spacing w:after="0"/>
        <w:ind w:left="0"/>
        <w:jc w:val="both"/>
      </w:pPr>
      <w:r>
        <w:rPr>
          <w:rFonts w:ascii="Times New Roman"/>
          <w:b w:val="false"/>
          <w:i w:val="false"/>
          <w:color w:val="000000"/>
          <w:sz w:val="28"/>
        </w:rPr>
        <w:t>
      3. Заключение договора на вывоз коммунальных отходов с индивидуальных контейнеров домовладений с жителями Камыстинского района.</w:t>
      </w:r>
    </w:p>
    <w:bookmarkEnd w:id="517"/>
    <w:bookmarkStart w:name="z579" w:id="518"/>
    <w:p>
      <w:pPr>
        <w:spacing w:after="0"/>
        <w:ind w:left="0"/>
        <w:jc w:val="both"/>
      </w:pPr>
      <w:r>
        <w:rPr>
          <w:rFonts w:ascii="Times New Roman"/>
          <w:b w:val="false"/>
          <w:i w:val="false"/>
          <w:color w:val="000000"/>
          <w:sz w:val="28"/>
        </w:rPr>
        <w:t>
      4. Акиматам сельских округов и сел оформить земельные участки под организованными контейнерными площадками для объектов торговли, соцобъектов в сельских округах и селах последующей передачей их коммунальной организации для обслуживания.</w:t>
      </w:r>
    </w:p>
    <w:bookmarkEnd w:id="518"/>
    <w:bookmarkStart w:name="z580" w:id="519"/>
    <w:p>
      <w:pPr>
        <w:spacing w:after="0"/>
        <w:ind w:left="0"/>
        <w:jc w:val="both"/>
      </w:pPr>
      <w:r>
        <w:rPr>
          <w:rFonts w:ascii="Times New Roman"/>
          <w:b w:val="false"/>
          <w:i w:val="false"/>
          <w:color w:val="000000"/>
          <w:sz w:val="28"/>
        </w:rPr>
        <w:t>
      5. Также необходимо организовать выполнение следующих мероприятий по их содержанию:</w:t>
      </w:r>
    </w:p>
    <w:bookmarkEnd w:id="519"/>
    <w:bookmarkStart w:name="z581" w:id="520"/>
    <w:p>
      <w:pPr>
        <w:spacing w:after="0"/>
        <w:ind w:left="0"/>
        <w:jc w:val="both"/>
      </w:pPr>
      <w:r>
        <w:rPr>
          <w:rFonts w:ascii="Times New Roman"/>
          <w:b w:val="false"/>
          <w:i w:val="false"/>
          <w:color w:val="000000"/>
          <w:sz w:val="28"/>
        </w:rPr>
        <w:t>
       - контейнерные площадки, подходы и подъездные пути к ним должны иметь твердое покрытие;</w:t>
      </w:r>
    </w:p>
    <w:bookmarkEnd w:id="520"/>
    <w:bookmarkStart w:name="z582" w:id="521"/>
    <w:p>
      <w:pPr>
        <w:spacing w:after="0"/>
        <w:ind w:left="0"/>
        <w:jc w:val="both"/>
      </w:pPr>
      <w:r>
        <w:rPr>
          <w:rFonts w:ascii="Times New Roman"/>
          <w:b w:val="false"/>
          <w:i w:val="false"/>
          <w:color w:val="000000"/>
          <w:sz w:val="28"/>
        </w:rPr>
        <w:t>
      - контейнерные площадки должны быть огорожены сплошным ограждением, исключающим распространение мусора на прилегающие территории;</w:t>
      </w:r>
    </w:p>
    <w:bookmarkEnd w:id="521"/>
    <w:bookmarkStart w:name="z583" w:id="522"/>
    <w:p>
      <w:pPr>
        <w:spacing w:after="0"/>
        <w:ind w:left="0"/>
        <w:jc w:val="both"/>
      </w:pPr>
      <w:r>
        <w:rPr>
          <w:rFonts w:ascii="Times New Roman"/>
          <w:b w:val="false"/>
          <w:i w:val="false"/>
          <w:color w:val="000000"/>
          <w:sz w:val="28"/>
        </w:rPr>
        <w:t>
      - извлечение вторичного сырья (текстиль, банки, бутылки и другие предметы) из контейнеров, из специализированного транспорта не допускается.</w:t>
      </w:r>
    </w:p>
    <w:bookmarkEnd w:id="522"/>
    <w:bookmarkStart w:name="z584" w:id="523"/>
    <w:p>
      <w:pPr>
        <w:spacing w:after="0"/>
        <w:ind w:left="0"/>
        <w:jc w:val="both"/>
      </w:pPr>
      <w:r>
        <w:rPr>
          <w:rFonts w:ascii="Times New Roman"/>
          <w:b w:val="false"/>
          <w:i w:val="false"/>
          <w:color w:val="000000"/>
          <w:sz w:val="28"/>
        </w:rPr>
        <w:t>
      - контейнерная площадка должна быть очищена от коммунальных отходов в пределах 5 м по периметру контейнерной площадки.</w:t>
      </w:r>
    </w:p>
    <w:bookmarkEnd w:id="523"/>
    <w:bookmarkStart w:name="z585" w:id="524"/>
    <w:p>
      <w:pPr>
        <w:spacing w:after="0"/>
        <w:ind w:left="0"/>
        <w:jc w:val="both"/>
      </w:pPr>
      <w:r>
        <w:rPr>
          <w:rFonts w:ascii="Times New Roman"/>
          <w:b w:val="false"/>
          <w:i w:val="false"/>
          <w:color w:val="000000"/>
          <w:sz w:val="28"/>
        </w:rPr>
        <w:t>
      - в летний период времени контейнеры должны промываться с применением моющих средств и дезинфицироваться не реже 1 раза в десять дней.</w:t>
      </w:r>
    </w:p>
    <w:bookmarkEnd w:id="524"/>
    <w:bookmarkStart w:name="z586" w:id="525"/>
    <w:p>
      <w:pPr>
        <w:spacing w:after="0"/>
        <w:ind w:left="0"/>
        <w:jc w:val="both"/>
      </w:pPr>
      <w:r>
        <w:rPr>
          <w:rFonts w:ascii="Times New Roman"/>
          <w:b w:val="false"/>
          <w:i w:val="false"/>
          <w:color w:val="000000"/>
          <w:sz w:val="28"/>
        </w:rPr>
        <w:t>
      -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p>
    <w:bookmarkEnd w:id="525"/>
    <w:bookmarkStart w:name="z587" w:id="526"/>
    <w:p>
      <w:pPr>
        <w:spacing w:after="0"/>
        <w:ind w:left="0"/>
        <w:jc w:val="both"/>
      </w:pPr>
      <w:r>
        <w:rPr>
          <w:rFonts w:ascii="Times New Roman"/>
          <w:b w:val="false"/>
          <w:i w:val="false"/>
          <w:color w:val="000000"/>
          <w:sz w:val="28"/>
        </w:rPr>
        <w:t>
      6. Установить на контейнерных площадках минимальный набор контейнеров:</w:t>
      </w:r>
    </w:p>
    <w:bookmarkEnd w:id="526"/>
    <w:bookmarkStart w:name="z588" w:id="527"/>
    <w:p>
      <w:pPr>
        <w:spacing w:after="0"/>
        <w:ind w:left="0"/>
        <w:jc w:val="both"/>
      </w:pPr>
      <w:r>
        <w:rPr>
          <w:rFonts w:ascii="Times New Roman"/>
          <w:b w:val="false"/>
          <w:i w:val="false"/>
          <w:color w:val="000000"/>
          <w:sz w:val="28"/>
        </w:rPr>
        <w:t>
      - пластиковые контейнера емкостью 1,1 м3, один сетчатый контейнер объемом 1,6 м3 для складирования ПЭТ - бутылок и пластиковых отходов;</w:t>
      </w:r>
    </w:p>
    <w:bookmarkEnd w:id="527"/>
    <w:bookmarkStart w:name="z589" w:id="528"/>
    <w:p>
      <w:pPr>
        <w:spacing w:after="0"/>
        <w:ind w:left="0"/>
        <w:jc w:val="both"/>
      </w:pPr>
      <w:r>
        <w:rPr>
          <w:rFonts w:ascii="Times New Roman"/>
          <w:b w:val="false"/>
          <w:i w:val="false"/>
          <w:color w:val="000000"/>
          <w:sz w:val="28"/>
        </w:rPr>
        <w:t xml:space="preserve">
      7. Коммунальной организации утвердить график вывоза коммунальных отходов </w:t>
      </w:r>
    </w:p>
    <w:bookmarkEnd w:id="528"/>
    <w:bookmarkStart w:name="z590" w:id="529"/>
    <w:p>
      <w:pPr>
        <w:spacing w:after="0"/>
        <w:ind w:left="0"/>
        <w:jc w:val="both"/>
      </w:pPr>
      <w:r>
        <w:rPr>
          <w:rFonts w:ascii="Times New Roman"/>
          <w:b w:val="false"/>
          <w:i w:val="false"/>
          <w:color w:val="000000"/>
          <w:sz w:val="28"/>
        </w:rPr>
        <w:t>
      – для благоустроенного сектора – ежедневно не ранее 7.00 и не позднее 18.00;</w:t>
      </w:r>
    </w:p>
    <w:bookmarkEnd w:id="529"/>
    <w:bookmarkStart w:name="z591" w:id="530"/>
    <w:p>
      <w:pPr>
        <w:spacing w:after="0"/>
        <w:ind w:left="0"/>
        <w:jc w:val="both"/>
      </w:pPr>
      <w:r>
        <w:rPr>
          <w:rFonts w:ascii="Times New Roman"/>
          <w:b w:val="false"/>
          <w:i w:val="false"/>
          <w:color w:val="000000"/>
          <w:sz w:val="28"/>
        </w:rPr>
        <w:t>
      – для частного сектора – 1 раз в неделю.</w:t>
      </w:r>
    </w:p>
    <w:bookmarkEnd w:id="530"/>
    <w:bookmarkStart w:name="z592" w:id="531"/>
    <w:p>
      <w:pPr>
        <w:spacing w:after="0"/>
        <w:ind w:left="0"/>
        <w:jc w:val="both"/>
      </w:pPr>
      <w:r>
        <w:rPr>
          <w:rFonts w:ascii="Times New Roman"/>
          <w:b w:val="false"/>
          <w:i w:val="false"/>
          <w:color w:val="000000"/>
          <w:sz w:val="28"/>
        </w:rPr>
        <w:t>
      8. Акиматам населенных пунктов Камыстинского района предусмотреть во всех населенных пунктах Камыстинского района контейнерную площадку с:</w:t>
      </w:r>
    </w:p>
    <w:bookmarkEnd w:id="531"/>
    <w:bookmarkStart w:name="z593" w:id="532"/>
    <w:p>
      <w:pPr>
        <w:spacing w:after="0"/>
        <w:ind w:left="0"/>
        <w:jc w:val="both"/>
      </w:pPr>
      <w:r>
        <w:rPr>
          <w:rFonts w:ascii="Times New Roman"/>
          <w:b w:val="false"/>
          <w:i w:val="false"/>
          <w:color w:val="000000"/>
          <w:sz w:val="28"/>
        </w:rPr>
        <w:t>
      - сетчатыми контейнерами для ПЭТ-бутылок и пластиковых отходов,</w:t>
      </w:r>
    </w:p>
    <w:bookmarkEnd w:id="532"/>
    <w:bookmarkStart w:name="z594" w:id="533"/>
    <w:p>
      <w:pPr>
        <w:spacing w:after="0"/>
        <w:ind w:left="0"/>
        <w:jc w:val="both"/>
      </w:pPr>
      <w:r>
        <w:rPr>
          <w:rFonts w:ascii="Times New Roman"/>
          <w:b w:val="false"/>
          <w:i w:val="false"/>
          <w:color w:val="000000"/>
          <w:sz w:val="28"/>
        </w:rPr>
        <w:t xml:space="preserve">
      - контейнером для для сбора вторичного сырья (стекло, жестяные банки, картон, бумага), </w:t>
      </w:r>
    </w:p>
    <w:bookmarkEnd w:id="533"/>
    <w:bookmarkStart w:name="z595" w:id="534"/>
    <w:p>
      <w:pPr>
        <w:spacing w:after="0"/>
        <w:ind w:left="0"/>
        <w:jc w:val="both"/>
      </w:pPr>
      <w:r>
        <w:rPr>
          <w:rFonts w:ascii="Times New Roman"/>
          <w:b w:val="false"/>
          <w:i w:val="false"/>
          <w:color w:val="000000"/>
          <w:sz w:val="28"/>
        </w:rPr>
        <w:t xml:space="preserve">
      - контейнером для смешанных коммунальных отходов (мокрой фракции). </w:t>
      </w:r>
    </w:p>
    <w:bookmarkEnd w:id="534"/>
    <w:bookmarkStart w:name="z596" w:id="535"/>
    <w:p>
      <w:pPr>
        <w:spacing w:after="0"/>
        <w:ind w:left="0"/>
        <w:jc w:val="both"/>
      </w:pPr>
      <w:r>
        <w:rPr>
          <w:rFonts w:ascii="Times New Roman"/>
          <w:b w:val="false"/>
          <w:i w:val="false"/>
          <w:color w:val="000000"/>
          <w:sz w:val="28"/>
        </w:rPr>
        <w:t xml:space="preserve">
      Данные контейнеры должны регулярно по мере накопления осовобождаться коммунальной организацией. </w:t>
      </w:r>
    </w:p>
    <w:bookmarkEnd w:id="535"/>
    <w:bookmarkStart w:name="z597" w:id="536"/>
    <w:p>
      <w:pPr>
        <w:spacing w:after="0"/>
        <w:ind w:left="0"/>
        <w:jc w:val="both"/>
      </w:pPr>
      <w:r>
        <w:rPr>
          <w:rFonts w:ascii="Times New Roman"/>
          <w:b w:val="false"/>
          <w:i w:val="false"/>
          <w:color w:val="000000"/>
          <w:sz w:val="28"/>
        </w:rPr>
        <w:t>
      Примечание: предусмотреть обслуживание спецконтейнеров для приема ртуть-содержащих ламп, градусников, аккумуляторных батареек (вывоз) в селе Камысты из бюджетных или частных средств.</w:t>
      </w:r>
    </w:p>
    <w:bookmarkEnd w:id="536"/>
    <w:bookmarkStart w:name="z598" w:id="537"/>
    <w:p>
      <w:pPr>
        <w:spacing w:after="0"/>
        <w:ind w:left="0"/>
        <w:jc w:val="both"/>
      </w:pPr>
      <w:r>
        <w:rPr>
          <w:rFonts w:ascii="Times New Roman"/>
          <w:b w:val="false"/>
          <w:i w:val="false"/>
          <w:color w:val="000000"/>
          <w:sz w:val="28"/>
        </w:rPr>
        <w:t>
      9. Выделить в аренду помещения или земельные участки предпринимателям для организации пунктов приема вторсырья от населения на территории Камыстинского района.</w:t>
      </w:r>
    </w:p>
    <w:bookmarkEnd w:id="537"/>
    <w:bookmarkStart w:name="z599" w:id="538"/>
    <w:p>
      <w:pPr>
        <w:spacing w:after="0"/>
        <w:ind w:left="0"/>
        <w:jc w:val="both"/>
      </w:pPr>
      <w:r>
        <w:rPr>
          <w:rFonts w:ascii="Times New Roman"/>
          <w:b w:val="false"/>
          <w:i w:val="false"/>
          <w:color w:val="000000"/>
          <w:sz w:val="28"/>
        </w:rPr>
        <w:t>
      10. Провести пропаганду раздельного сбора отходов посредством СМИ, соцсетей, листовок, воспитательных мероприятий в школах и учебных заведениях, на встречах с населением и при помощи волонтеров, можно в следующем формате:</w:t>
      </w:r>
    </w:p>
    <w:bookmarkEnd w:id="538"/>
    <w:bookmarkStart w:name="z600" w:id="539"/>
    <w:p>
      <w:pPr>
        <w:spacing w:after="0"/>
        <w:ind w:left="0"/>
        <w:jc w:val="both"/>
      </w:pPr>
      <w:r>
        <w:rPr>
          <w:rFonts w:ascii="Times New Roman"/>
          <w:b w:val="false"/>
          <w:i w:val="false"/>
          <w:color w:val="000000"/>
          <w:sz w:val="28"/>
        </w:rPr>
        <w:t xml:space="preserve">
      - информирование населения о запрете сжигания отходов и необходимости разделять отходы вторсырья; </w:t>
      </w:r>
    </w:p>
    <w:bookmarkEnd w:id="539"/>
    <w:bookmarkStart w:name="z601" w:id="540"/>
    <w:p>
      <w:pPr>
        <w:spacing w:after="0"/>
        <w:ind w:left="0"/>
        <w:jc w:val="both"/>
      </w:pPr>
      <w:r>
        <w:rPr>
          <w:rFonts w:ascii="Times New Roman"/>
          <w:b w:val="false"/>
          <w:i w:val="false"/>
          <w:color w:val="000000"/>
          <w:sz w:val="28"/>
        </w:rPr>
        <w:t>
      - демонстрация успешных примеров раздельного сбора отходов, осознанного потребления и повторного использования;</w:t>
      </w:r>
    </w:p>
    <w:bookmarkEnd w:id="540"/>
    <w:bookmarkStart w:name="z602" w:id="541"/>
    <w:p>
      <w:pPr>
        <w:spacing w:after="0"/>
        <w:ind w:left="0"/>
        <w:jc w:val="both"/>
      </w:pPr>
      <w:r>
        <w:rPr>
          <w:rFonts w:ascii="Times New Roman"/>
          <w:b w:val="false"/>
          <w:i w:val="false"/>
          <w:color w:val="000000"/>
          <w:sz w:val="28"/>
        </w:rPr>
        <w:t>
      - внедрение экологичных привычек в жизнь сельчан (участие в Акциях по сбору макулатуры, бытовой техники, батареек, одежды и т.д.).</w:t>
      </w:r>
    </w:p>
    <w:bookmarkEnd w:id="541"/>
    <w:bookmarkStart w:name="z603" w:id="542"/>
    <w:p>
      <w:pPr>
        <w:spacing w:after="0"/>
        <w:ind w:left="0"/>
        <w:jc w:val="both"/>
      </w:pPr>
      <w:r>
        <w:rPr>
          <w:rFonts w:ascii="Times New Roman"/>
          <w:b w:val="false"/>
          <w:i w:val="false"/>
          <w:color w:val="000000"/>
          <w:sz w:val="28"/>
        </w:rPr>
        <w:t>
      - организация раздельного сбора отходов непосредственно дома с извлечением вторсырья и передачей его в пункт приема вторсырья или специальные контейнеры.</w:t>
      </w:r>
    </w:p>
    <w:bookmarkEnd w:id="542"/>
    <w:bookmarkStart w:name="z604" w:id="543"/>
    <w:p>
      <w:pPr>
        <w:spacing w:after="0"/>
        <w:ind w:left="0"/>
        <w:jc w:val="both"/>
      </w:pPr>
      <w:r>
        <w:rPr>
          <w:rFonts w:ascii="Times New Roman"/>
          <w:b w:val="false"/>
          <w:i w:val="false"/>
          <w:color w:val="000000"/>
          <w:sz w:val="28"/>
        </w:rPr>
        <w:t>
      - открытие благотворительного пункта приема старой одежды нуждающимся, установка боксов-хелперов в крупных торговых точках районного центра с последующей передачи собранной одежды малоимущим района.</w:t>
      </w:r>
    </w:p>
    <w:bookmarkEnd w:id="543"/>
    <w:bookmarkStart w:name="z605" w:id="544"/>
    <w:p>
      <w:pPr>
        <w:spacing w:after="0"/>
        <w:ind w:left="0"/>
        <w:jc w:val="both"/>
      </w:pPr>
      <w:r>
        <w:rPr>
          <w:rFonts w:ascii="Times New Roman"/>
          <w:b w:val="false"/>
          <w:i w:val="false"/>
          <w:color w:val="000000"/>
          <w:sz w:val="28"/>
        </w:rPr>
        <w:t>
      Раздельный сбор отходов как целевые показатели качества окружающей среды. Согласно требований статьи 37 Экологического кодекса РК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Целевые показатели качества устанавливаются на уровне каждой области, города республиканского значения и столицы.</w:t>
      </w:r>
    </w:p>
    <w:bookmarkEnd w:id="544"/>
    <w:bookmarkStart w:name="z606" w:id="545"/>
    <w:p>
      <w:pPr>
        <w:spacing w:after="0"/>
        <w:ind w:left="0"/>
        <w:jc w:val="both"/>
      </w:pPr>
      <w:r>
        <w:rPr>
          <w:rFonts w:ascii="Times New Roman"/>
          <w:b w:val="false"/>
          <w:i w:val="false"/>
          <w:color w:val="000000"/>
          <w:sz w:val="28"/>
        </w:rPr>
        <w:t>
      В перечень минимальных индикаторов, для которых устанавливаются целевые показатели качества, в обязательном порядке включаются показатели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545"/>
    <w:bookmarkStart w:name="z607" w:id="546"/>
    <w:p>
      <w:pPr>
        <w:spacing w:after="0"/>
        <w:ind w:left="0"/>
        <w:jc w:val="both"/>
      </w:pPr>
      <w:r>
        <w:rPr>
          <w:rFonts w:ascii="Times New Roman"/>
          <w:b w:val="false"/>
          <w:i w:val="false"/>
          <w:color w:val="000000"/>
          <w:sz w:val="28"/>
        </w:rPr>
        <w:t>
      Целевые показатели разрабатываются для снижения количества отходов, попадаемых на полигон, увеличения объемов извлекаемых отходов, пригодных для вторичного использования и переработки, увеличения доли раздельного сбора отходов, вовлечение большего числа жителей региона и предпринимателей в процессы сокращения отходов и их вторичного использования. Согласно пункта 8 статьи 37 ЭК РК целевые показатели качества устанавливаются для административно-территориальных единиц, территорий (акваторий), на (в) которых не соблюдаются экологические нормативы качества, они должны быть установлены таким образом, чтобы обеспечить поэтапное достижение экологических нормативов качества в срок, не превышающий десяти лет. На территориях соответствующих административно-территориальных единиц, на которых соблюдаются экологические нормативы качества, могут быть установлены целевые показатели качества, обеспечивающие более высокий уровень качества окружающей среды по сравнению с экологическими нормативами качества.</w:t>
      </w:r>
    </w:p>
    <w:bookmarkEnd w:id="546"/>
    <w:bookmarkStart w:name="z608" w:id="547"/>
    <w:p>
      <w:pPr>
        <w:spacing w:after="0"/>
        <w:ind w:left="0"/>
        <w:jc w:val="both"/>
      </w:pPr>
      <w:r>
        <w:rPr>
          <w:rFonts w:ascii="Times New Roman"/>
          <w:b w:val="false"/>
          <w:i w:val="false"/>
          <w:color w:val="000000"/>
          <w:sz w:val="28"/>
        </w:rPr>
        <w:t>
      В качестве показателей, характеризующих деятельность по обращению с коммунальными отходами и динамики роста/падения, определены следующие показатели:</w:t>
      </w:r>
    </w:p>
    <w:bookmarkEnd w:id="547"/>
    <w:bookmarkStart w:name="z609" w:id="548"/>
    <w:p>
      <w:pPr>
        <w:spacing w:after="0"/>
        <w:ind w:left="0"/>
        <w:jc w:val="both"/>
      </w:pPr>
      <w:r>
        <w:rPr>
          <w:rFonts w:ascii="Times New Roman"/>
          <w:b w:val="false"/>
          <w:i w:val="false"/>
          <w:color w:val="000000"/>
          <w:sz w:val="28"/>
        </w:rPr>
        <w:t>
      Целевые показатели реализации программы управления коммунальными отходами</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показатель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раздельного сбора отходов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компаний, вывозящих отходы на полигон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по вывозу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611" w:id="549"/>
    <w:p>
      <w:pPr>
        <w:spacing w:after="0"/>
        <w:ind w:left="0"/>
        <w:jc w:val="both"/>
      </w:pPr>
      <w:r>
        <w:rPr>
          <w:rFonts w:ascii="Times New Roman"/>
          <w:b w:val="false"/>
          <w:i w:val="false"/>
          <w:color w:val="000000"/>
          <w:sz w:val="28"/>
        </w:rPr>
        <w:t>
      На данный момент Управление природных ресурсов и регулирования природопользования акимата Костанайской области разработало целевые показатели качества окружающей среды для городов и районов Костанайской области на 2024-2028 гг. Целевой показатель по раздельного сбора до 2028 года установлен в размере 31% от всего объема образуемых отходов. Доля раздельного сбора рассчитывается по формуле = объем отсортированных отходов, тонн или м3 / объем образованных отходов, тонн или м3 *100%. Чтобы оценить эффективность принимаемых мер необходимо формировать отчетность, предложенную в следующей таблице:</w:t>
      </w:r>
    </w:p>
    <w:bookmarkEnd w:id="549"/>
    <w:bookmarkStart w:name="z612" w:id="550"/>
    <w:p>
      <w:pPr>
        <w:spacing w:after="0"/>
        <w:ind w:left="0"/>
        <w:jc w:val="both"/>
      </w:pPr>
      <w:r>
        <w:rPr>
          <w:rFonts w:ascii="Times New Roman"/>
          <w:b w:val="false"/>
          <w:i w:val="false"/>
          <w:color w:val="000000"/>
          <w:sz w:val="28"/>
        </w:rPr>
        <w:t>
      Отчетность по отходам</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для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сдает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образованных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1"/>
          <w:p>
            <w:pPr>
              <w:spacing w:after="20"/>
              <w:ind w:left="20"/>
              <w:jc w:val="both"/>
            </w:pPr>
            <w:r>
              <w:rPr>
                <w:rFonts w:ascii="Times New Roman"/>
                <w:b w:val="false"/>
                <w:i w:val="false"/>
                <w:color w:val="000000"/>
                <w:sz w:val="20"/>
              </w:rPr>
              <w:t>
- коммунальные организации по вывозу отходов;</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по сбору отходов вторсырья,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вывозящие опасные отходы со спецконтейнеров для отработанных ламп, градусников и аккумуляторных батареек;</w:t>
            </w:r>
          </w:p>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2"/>
          <w:p>
            <w:pPr>
              <w:spacing w:after="20"/>
              <w:ind w:left="20"/>
              <w:jc w:val="both"/>
            </w:pPr>
            <w:r>
              <w:rPr>
                <w:rFonts w:ascii="Times New Roman"/>
                <w:b w:val="false"/>
                <w:i w:val="false"/>
                <w:color w:val="000000"/>
                <w:sz w:val="20"/>
              </w:rPr>
              <w:t>
Отчет по инвентаризации отходов на сайте https://oos.ecogeo.gov.kz/.</w:t>
            </w:r>
          </w:p>
          <w:bookmarkEnd w:id="552"/>
          <w:p>
            <w:pPr>
              <w:spacing w:after="20"/>
              <w:ind w:left="20"/>
              <w:jc w:val="both"/>
            </w:pPr>
            <w:r>
              <w:rPr>
                <w:rFonts w:ascii="Times New Roman"/>
                <w:b w:val="false"/>
                <w:i w:val="false"/>
                <w:color w:val="000000"/>
                <w:sz w:val="20"/>
              </w:rPr>
              <w:t>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переданных на переработку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3"/>
          <w:p>
            <w:pPr>
              <w:spacing w:after="20"/>
              <w:ind w:left="20"/>
              <w:jc w:val="both"/>
            </w:pPr>
            <w:r>
              <w:rPr>
                <w:rFonts w:ascii="Times New Roman"/>
                <w:b w:val="false"/>
                <w:i w:val="false"/>
                <w:color w:val="000000"/>
                <w:sz w:val="20"/>
              </w:rPr>
              <w:t>
- коммунальные организации по вывозу отходов;</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по сбору отходов вторсырья,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вывозящие опасные отходы со спецконтейнеров для отработанных ламп, градусников и аккумуляторных батареек;</w:t>
            </w:r>
          </w:p>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4"/>
          <w:p>
            <w:pPr>
              <w:spacing w:after="20"/>
              <w:ind w:left="20"/>
              <w:jc w:val="both"/>
            </w:pPr>
            <w:r>
              <w:rPr>
                <w:rFonts w:ascii="Times New Roman"/>
                <w:b w:val="false"/>
                <w:i w:val="false"/>
                <w:color w:val="000000"/>
                <w:sz w:val="20"/>
              </w:rPr>
              <w:t>
Отчет по инвентаризации отходов на сайте https://oos.ecogeo.gov.kz/.</w:t>
            </w:r>
          </w:p>
          <w:bookmarkEnd w:id="554"/>
          <w:p>
            <w:pPr>
              <w:spacing w:after="20"/>
              <w:ind w:left="20"/>
              <w:jc w:val="both"/>
            </w:pPr>
            <w:r>
              <w:rPr>
                <w:rFonts w:ascii="Times New Roman"/>
                <w:b w:val="false"/>
                <w:i w:val="false"/>
                <w:color w:val="000000"/>
                <w:sz w:val="20"/>
              </w:rPr>
              <w:t>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захороненных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5"/>
          <w:p>
            <w:pPr>
              <w:spacing w:after="20"/>
              <w:ind w:left="20"/>
              <w:jc w:val="both"/>
            </w:pPr>
            <w:r>
              <w:rPr>
                <w:rFonts w:ascii="Times New Roman"/>
                <w:b w:val="false"/>
                <w:i w:val="false"/>
                <w:color w:val="000000"/>
                <w:sz w:val="20"/>
              </w:rPr>
              <w:t>
- Отчет по инвентаризации отходов на сайте https://oos.ecogeo.gov.kz/.</w:t>
            </w:r>
          </w:p>
          <w:bookmarkEnd w:id="555"/>
          <w:p>
            <w:pPr>
              <w:spacing w:after="20"/>
              <w:ind w:left="20"/>
              <w:jc w:val="both"/>
            </w:pPr>
            <w:r>
              <w:rPr>
                <w:rFonts w:ascii="Times New Roman"/>
                <w:b w:val="false"/>
                <w:i w:val="false"/>
                <w:color w:val="000000"/>
                <w:sz w:val="20"/>
              </w:rPr>
              <w:t>
-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образования и накопления коммунальных отходов по Камыстинскому району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утвержденные нормы образования и накопления коммунальных отходов по Камыстинскому району.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для различных видов отходов на контейнерной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задействованных в вывозе, сортировке, захоронении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обнаруженных и ликвидированных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раздельного сбора вторичных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bl>
    <w:bookmarkStart w:name="z623" w:id="556"/>
    <w:p>
      <w:pPr>
        <w:spacing w:after="0"/>
        <w:ind w:left="0"/>
        <w:jc w:val="both"/>
      </w:pPr>
      <w:r>
        <w:rPr>
          <w:rFonts w:ascii="Times New Roman"/>
          <w:b w:val="false"/>
          <w:i w:val="false"/>
          <w:color w:val="000000"/>
          <w:sz w:val="28"/>
        </w:rPr>
        <w:t>
      Достижение поставленных целей обеспечивается комплексом мероприятий, среди которых:</w:t>
      </w:r>
    </w:p>
    <w:bookmarkEnd w:id="556"/>
    <w:bookmarkStart w:name="z624" w:id="557"/>
    <w:p>
      <w:pPr>
        <w:spacing w:after="0"/>
        <w:ind w:left="0"/>
        <w:jc w:val="both"/>
      </w:pPr>
      <w:r>
        <w:rPr>
          <w:rFonts w:ascii="Times New Roman"/>
          <w:b w:val="false"/>
          <w:i w:val="false"/>
          <w:color w:val="000000"/>
          <w:sz w:val="28"/>
        </w:rPr>
        <w:t>
      - организация вывоза отходов частного сектора, предприятий, торговых точек и т.д. коммунальной организацией;</w:t>
      </w:r>
    </w:p>
    <w:bookmarkEnd w:id="557"/>
    <w:bookmarkStart w:name="z625" w:id="558"/>
    <w:p>
      <w:pPr>
        <w:spacing w:after="0"/>
        <w:ind w:left="0"/>
        <w:jc w:val="both"/>
      </w:pPr>
      <w:r>
        <w:rPr>
          <w:rFonts w:ascii="Times New Roman"/>
          <w:b w:val="false"/>
          <w:i w:val="false"/>
          <w:color w:val="000000"/>
          <w:sz w:val="28"/>
        </w:rPr>
        <w:t>
      - применение механизма ГЧП в соответствии со статьей 366 ЭК РК, предусматривающей сотрудничество между государством и субъектами частного предпринимательства.</w:t>
      </w:r>
    </w:p>
    <w:bookmarkEnd w:id="558"/>
    <w:bookmarkStart w:name="z626" w:id="559"/>
    <w:p>
      <w:pPr>
        <w:spacing w:after="0"/>
        <w:ind w:left="0"/>
        <w:jc w:val="both"/>
      </w:pPr>
      <w:r>
        <w:rPr>
          <w:rFonts w:ascii="Times New Roman"/>
          <w:b w:val="false"/>
          <w:i w:val="false"/>
          <w:color w:val="000000"/>
          <w:sz w:val="28"/>
        </w:rPr>
        <w:t>
      Важное значение для улучшения экологической обстановки имеет устранение ущерба, вызванного деятельностью по обращению с отходами. Среди показателей, характеризующих эту деятельность встречаются:</w:t>
      </w:r>
    </w:p>
    <w:bookmarkEnd w:id="559"/>
    <w:bookmarkStart w:name="z627" w:id="560"/>
    <w:p>
      <w:pPr>
        <w:spacing w:after="0"/>
        <w:ind w:left="0"/>
        <w:jc w:val="both"/>
      </w:pPr>
      <w:r>
        <w:rPr>
          <w:rFonts w:ascii="Times New Roman"/>
          <w:b w:val="false"/>
          <w:i w:val="false"/>
          <w:color w:val="000000"/>
          <w:sz w:val="28"/>
        </w:rPr>
        <w:t>
      - доля (количество) ликвидированных свалок от их общего числа;</w:t>
      </w:r>
    </w:p>
    <w:bookmarkEnd w:id="560"/>
    <w:bookmarkStart w:name="z628" w:id="561"/>
    <w:p>
      <w:pPr>
        <w:spacing w:after="0"/>
        <w:ind w:left="0"/>
        <w:jc w:val="both"/>
      </w:pPr>
      <w:r>
        <w:rPr>
          <w:rFonts w:ascii="Times New Roman"/>
          <w:b w:val="false"/>
          <w:i w:val="false"/>
          <w:color w:val="000000"/>
          <w:sz w:val="28"/>
        </w:rPr>
        <w:t>
      - уменьшение количества несанкционированных мест размещения коммунальных отходов;</w:t>
      </w:r>
    </w:p>
    <w:bookmarkEnd w:id="561"/>
    <w:bookmarkStart w:name="z629" w:id="562"/>
    <w:p>
      <w:pPr>
        <w:spacing w:after="0"/>
        <w:ind w:left="0"/>
        <w:jc w:val="both"/>
      </w:pPr>
      <w:r>
        <w:rPr>
          <w:rFonts w:ascii="Times New Roman"/>
          <w:b w:val="false"/>
          <w:i w:val="false"/>
          <w:color w:val="000000"/>
          <w:sz w:val="28"/>
        </w:rPr>
        <w:t>
      - доля приведенных в нормативное состояние мест сбора и накопления коммунальных отходов (контейнерная площадка).</w:t>
      </w:r>
    </w:p>
    <w:bookmarkEnd w:id="562"/>
    <w:bookmarkStart w:name="z630" w:id="563"/>
    <w:p>
      <w:pPr>
        <w:spacing w:after="0"/>
        <w:ind w:left="0"/>
        <w:jc w:val="both"/>
      </w:pPr>
      <w:r>
        <w:rPr>
          <w:rFonts w:ascii="Times New Roman"/>
          <w:b w:val="false"/>
          <w:i w:val="false"/>
          <w:color w:val="000000"/>
          <w:sz w:val="28"/>
        </w:rPr>
        <w:t>
      Среди экономических показателей встречаются такие как:</w:t>
      </w:r>
    </w:p>
    <w:bookmarkEnd w:id="563"/>
    <w:bookmarkStart w:name="z631" w:id="564"/>
    <w:p>
      <w:pPr>
        <w:spacing w:after="0"/>
        <w:ind w:left="0"/>
        <w:jc w:val="both"/>
      </w:pPr>
      <w:r>
        <w:rPr>
          <w:rFonts w:ascii="Times New Roman"/>
          <w:b w:val="false"/>
          <w:i w:val="false"/>
          <w:color w:val="000000"/>
          <w:sz w:val="28"/>
        </w:rPr>
        <w:t>
      - создание новых рабочих мест в сфере переработки коммунальных отходов;</w:t>
      </w:r>
    </w:p>
    <w:bookmarkEnd w:id="564"/>
    <w:bookmarkStart w:name="z632" w:id="565"/>
    <w:p>
      <w:pPr>
        <w:spacing w:after="0"/>
        <w:ind w:left="0"/>
        <w:jc w:val="both"/>
      </w:pPr>
      <w:r>
        <w:rPr>
          <w:rFonts w:ascii="Times New Roman"/>
          <w:b w:val="false"/>
          <w:i w:val="false"/>
          <w:color w:val="000000"/>
          <w:sz w:val="28"/>
        </w:rPr>
        <w:t>
      - объем привлеченных инвестиций, направленных на продвижение системы раздельного сбора коммунальных отходов, проведение акций по сбору вторсырья, производимых инвесторами (ПЭТ бутылка, полиэтилен, упаковка картонная, лотки от яиц и т.д.);</w:t>
      </w:r>
    </w:p>
    <w:bookmarkEnd w:id="565"/>
    <w:bookmarkStart w:name="z633" w:id="566"/>
    <w:p>
      <w:pPr>
        <w:spacing w:after="0"/>
        <w:ind w:left="0"/>
        <w:jc w:val="both"/>
      </w:pPr>
      <w:r>
        <w:rPr>
          <w:rFonts w:ascii="Times New Roman"/>
          <w:b w:val="false"/>
          <w:i w:val="false"/>
          <w:color w:val="000000"/>
          <w:sz w:val="28"/>
        </w:rPr>
        <w:t>
      - дополнительные налоговые поступления от вывоза мусора и их захоронения.</w:t>
      </w:r>
    </w:p>
    <w:bookmarkEnd w:id="566"/>
    <w:bookmarkStart w:name="z634" w:id="567"/>
    <w:p>
      <w:pPr>
        <w:spacing w:after="0"/>
        <w:ind w:left="0"/>
        <w:jc w:val="left"/>
      </w:pPr>
      <w:r>
        <w:rPr>
          <w:rFonts w:ascii="Times New Roman"/>
          <w:b/>
          <w:i w:val="false"/>
          <w:color w:val="000000"/>
        </w:rPr>
        <w:t xml:space="preserve"> 4. Основные направления, пути достижения поставленных задач</w:t>
      </w:r>
    </w:p>
    <w:bookmarkEnd w:id="567"/>
    <w:bookmarkStart w:name="z635" w:id="568"/>
    <w:p>
      <w:pPr>
        <w:spacing w:after="0"/>
        <w:ind w:left="0"/>
        <w:jc w:val="both"/>
      </w:pPr>
      <w:r>
        <w:rPr>
          <w:rFonts w:ascii="Times New Roman"/>
          <w:b w:val="false"/>
          <w:i w:val="false"/>
          <w:color w:val="000000"/>
          <w:sz w:val="28"/>
        </w:rPr>
        <w:t>
      В селах Камыстинского района преобладает частный сектор и индивидуальная жилая застройка. Поэтому первым этапом необходимо, чтобы каждый владелец дома установил индивидуальный контейнер для сбора коммунальных отходов минимальным объемом 0,2 м3 (200 литров). Это могут быть как спецконтейнера, предназначенные для хранения мусора, так и самодельные емкости, металлические или деревянные бочки. Это нужно для того, чтобы животные не растащили отходы до приезда коммунального транспорта.</w:t>
      </w:r>
    </w:p>
    <w:bookmarkEnd w:id="568"/>
    <w:bookmarkStart w:name="z636" w:id="569"/>
    <w:p>
      <w:pPr>
        <w:spacing w:after="0"/>
        <w:ind w:left="0"/>
        <w:jc w:val="both"/>
      </w:pPr>
      <w:r>
        <w:rPr>
          <w:rFonts w:ascii="Times New Roman"/>
          <w:b w:val="false"/>
          <w:i w:val="false"/>
          <w:color w:val="000000"/>
          <w:sz w:val="28"/>
        </w:rPr>
        <w:t>
      Торговые точки, кафе, пункты предоставления различных услуг населению, автозаправки, автосервисы и т.д. также должны быть оснащены индивидуальными контейнерми для сбора коммунальных отходов объемом не менее 0,7 м3 и более в зависимости от объемов образуемых отходов и скорости их освобождения. При наличии в пределах 100 м друг от друга нескольких заведений общепита и торговых точек возможна организация контейнерной площадки с установкой туда нескольких контейнеров. Это облегчит работу мусоровывозящей машины.</w:t>
      </w:r>
    </w:p>
    <w:bookmarkEnd w:id="569"/>
    <w:bookmarkStart w:name="z637" w:id="570"/>
    <w:p>
      <w:pPr>
        <w:spacing w:after="0"/>
        <w:ind w:left="0"/>
        <w:jc w:val="both"/>
      </w:pPr>
      <w:r>
        <w:rPr>
          <w:rFonts w:ascii="Times New Roman"/>
          <w:b w:val="false"/>
          <w:i w:val="false"/>
          <w:color w:val="000000"/>
          <w:sz w:val="28"/>
        </w:rPr>
        <w:t>
      Социальные объекты (школы, дошкольные учреждения, больницы, медицинские учреждения и т.д.) и здания администрации района оснащаются контейнерными площадками для сбора коммунальных отходов согласно норм образования и накопления коммунальных отходов (далее "нормы"), определенных Решением маслихата Камыстинского района Костанайской области от 10 августа 2022 года № 159.</w:t>
      </w:r>
    </w:p>
    <w:bookmarkEnd w:id="570"/>
    <w:bookmarkStart w:name="z638" w:id="571"/>
    <w:p>
      <w:pPr>
        <w:spacing w:after="0"/>
        <w:ind w:left="0"/>
        <w:jc w:val="both"/>
      </w:pPr>
      <w:r>
        <w:rPr>
          <w:rFonts w:ascii="Times New Roman"/>
          <w:b w:val="false"/>
          <w:i w:val="false"/>
          <w:color w:val="000000"/>
          <w:sz w:val="28"/>
        </w:rPr>
        <w:t>
      Собственники производственных объектов (КХ, ТОО, ИП) за счет собственных средств должны установить контейнера у своих производственных объектов. Емкости контейнера должно хватить минимум на 7 дневное накопление и хранение ТБО.</w:t>
      </w:r>
    </w:p>
    <w:bookmarkEnd w:id="571"/>
    <w:bookmarkStart w:name="z639" w:id="572"/>
    <w:p>
      <w:pPr>
        <w:spacing w:after="0"/>
        <w:ind w:left="0"/>
        <w:jc w:val="left"/>
      </w:pPr>
      <w:r>
        <w:rPr>
          <w:rFonts w:ascii="Times New Roman"/>
          <w:b/>
          <w:i w:val="false"/>
          <w:color w:val="000000"/>
        </w:rPr>
        <w:t xml:space="preserve"> Расчеты количества контейнеров для накопления коммунальных отходов от населения Камыстинского района</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образования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 для сбора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образуемых отходов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сельский округ, 4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 ед. по 0,2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3"/>
          <w:p>
            <w:pPr>
              <w:spacing w:after="20"/>
              <w:ind w:left="20"/>
              <w:jc w:val="both"/>
            </w:pPr>
            <w:r>
              <w:rPr>
                <w:rFonts w:ascii="Times New Roman"/>
                <w:b w:val="false"/>
                <w:i w:val="false"/>
                <w:color w:val="000000"/>
                <w:sz w:val="20"/>
              </w:rPr>
              <w:t xml:space="preserve">
9748 м3/год </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26,7 м3/сутки</w:t>
            </w:r>
          </w:p>
          <w:p>
            <w:pPr>
              <w:spacing w:after="20"/>
              <w:ind w:left="20"/>
              <w:jc w:val="both"/>
            </w:pPr>
            <w:r>
              <w:rPr>
                <w:rFonts w:ascii="Times New Roman"/>
                <w:b w:val="false"/>
                <w:i w:val="false"/>
                <w:color w:val="000000"/>
                <w:sz w:val="20"/>
              </w:rPr>
              <w:t>
186,9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социальных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норм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Адаевский сельский округ, 3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4"/>
          <w:p>
            <w:pPr>
              <w:spacing w:after="20"/>
              <w:ind w:left="20"/>
              <w:jc w:val="both"/>
            </w:pPr>
            <w:r>
              <w:rPr>
                <w:rFonts w:ascii="Times New Roman"/>
                <w:b w:val="false"/>
                <w:i w:val="false"/>
                <w:color w:val="000000"/>
                <w:sz w:val="20"/>
              </w:rPr>
              <w:t>
963,36 м3/год</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2,6 м3/сутки</w:t>
            </w:r>
          </w:p>
          <w:p>
            <w:pPr>
              <w:spacing w:after="20"/>
              <w:ind w:left="20"/>
              <w:jc w:val="both"/>
            </w:pPr>
            <w:r>
              <w:rPr>
                <w:rFonts w:ascii="Times New Roman"/>
                <w:b w:val="false"/>
                <w:i w:val="false"/>
                <w:color w:val="000000"/>
                <w:sz w:val="20"/>
              </w:rPr>
              <w:t>
18,5 м3 /неделя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ед. по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соцобъектов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торговых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 1 село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5"/>
          <w:p>
            <w:pPr>
              <w:spacing w:after="20"/>
              <w:ind w:left="20"/>
              <w:jc w:val="both"/>
            </w:pPr>
            <w:r>
              <w:rPr>
                <w:rFonts w:ascii="Times New Roman"/>
                <w:b w:val="false"/>
                <w:i w:val="false"/>
                <w:color w:val="000000"/>
                <w:sz w:val="20"/>
              </w:rPr>
              <w:t>
3479,8 м3/год</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9,5 м3/сутки</w:t>
            </w:r>
          </w:p>
          <w:p>
            <w:pPr>
              <w:spacing w:after="20"/>
              <w:ind w:left="20"/>
              <w:jc w:val="both"/>
            </w:pPr>
            <w:r>
              <w:rPr>
                <w:rFonts w:ascii="Times New Roman"/>
                <w:b w:val="false"/>
                <w:i w:val="false"/>
                <w:color w:val="000000"/>
                <w:sz w:val="20"/>
              </w:rPr>
              <w:t>
66,74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ед. по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Аралкольский сельский округ,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76"/>
          <w:p>
            <w:pPr>
              <w:spacing w:after="20"/>
              <w:ind w:left="20"/>
              <w:jc w:val="both"/>
            </w:pPr>
            <w:r>
              <w:rPr>
                <w:rFonts w:ascii="Times New Roman"/>
                <w:b w:val="false"/>
                <w:i w:val="false"/>
                <w:color w:val="000000"/>
                <w:sz w:val="20"/>
              </w:rPr>
              <w:t>
371,5 м3/год</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1,02 м3/сутки</w:t>
            </w:r>
          </w:p>
          <w:p>
            <w:pPr>
              <w:spacing w:after="20"/>
              <w:ind w:left="20"/>
              <w:jc w:val="both"/>
            </w:pPr>
            <w:r>
              <w:rPr>
                <w:rFonts w:ascii="Times New Roman"/>
                <w:b w:val="false"/>
                <w:i w:val="false"/>
                <w:color w:val="000000"/>
                <w:sz w:val="20"/>
              </w:rPr>
              <w:t>
7,13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ед. по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Аркинский сельский округ,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7"/>
          <w:p>
            <w:pPr>
              <w:spacing w:after="20"/>
              <w:ind w:left="20"/>
              <w:jc w:val="both"/>
            </w:pPr>
            <w:r>
              <w:rPr>
                <w:rFonts w:ascii="Times New Roman"/>
                <w:b w:val="false"/>
                <w:i w:val="false"/>
                <w:color w:val="000000"/>
                <w:sz w:val="20"/>
              </w:rPr>
              <w:t>
3181,7 м3/год</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8,71 м3/сутки</w:t>
            </w:r>
          </w:p>
          <w:p>
            <w:pPr>
              <w:spacing w:after="20"/>
              <w:ind w:left="20"/>
              <w:jc w:val="both"/>
            </w:pPr>
            <w:r>
              <w:rPr>
                <w:rFonts w:ascii="Times New Roman"/>
                <w:b w:val="false"/>
                <w:i w:val="false"/>
                <w:color w:val="000000"/>
                <w:sz w:val="20"/>
              </w:rPr>
              <w:t>
61,0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ед. по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1 село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8"/>
          <w:p>
            <w:pPr>
              <w:spacing w:after="20"/>
              <w:ind w:left="20"/>
              <w:jc w:val="both"/>
            </w:pPr>
            <w:r>
              <w:rPr>
                <w:rFonts w:ascii="Times New Roman"/>
                <w:b w:val="false"/>
                <w:i w:val="false"/>
                <w:color w:val="000000"/>
                <w:sz w:val="20"/>
              </w:rPr>
              <w:t>
894,24 м3/год</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2,45 м3/сутки</w:t>
            </w:r>
          </w:p>
          <w:p>
            <w:pPr>
              <w:spacing w:after="20"/>
              <w:ind w:left="20"/>
              <w:jc w:val="both"/>
            </w:pPr>
            <w:r>
              <w:rPr>
                <w:rFonts w:ascii="Times New Roman"/>
                <w:b w:val="false"/>
                <w:i w:val="false"/>
                <w:color w:val="000000"/>
                <w:sz w:val="20"/>
              </w:rPr>
              <w:t>
17,2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ед. по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торговых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Дружба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79"/>
          <w:p>
            <w:pPr>
              <w:spacing w:after="20"/>
              <w:ind w:left="20"/>
              <w:jc w:val="both"/>
            </w:pPr>
            <w:r>
              <w:rPr>
                <w:rFonts w:ascii="Times New Roman"/>
                <w:b w:val="false"/>
                <w:i w:val="false"/>
                <w:color w:val="000000"/>
                <w:sz w:val="20"/>
              </w:rPr>
              <w:t>
380,16 м3/год</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1,04 м3/сутки</w:t>
            </w:r>
          </w:p>
          <w:p>
            <w:pPr>
              <w:spacing w:after="20"/>
              <w:ind w:left="20"/>
              <w:jc w:val="both"/>
            </w:pPr>
            <w:r>
              <w:rPr>
                <w:rFonts w:ascii="Times New Roman"/>
                <w:b w:val="false"/>
                <w:i w:val="false"/>
                <w:color w:val="000000"/>
                <w:sz w:val="20"/>
              </w:rPr>
              <w:t>
7,3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 по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Карабатыр 1 село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0"/>
          <w:p>
            <w:pPr>
              <w:spacing w:after="20"/>
              <w:ind w:left="20"/>
              <w:jc w:val="both"/>
            </w:pPr>
            <w:r>
              <w:rPr>
                <w:rFonts w:ascii="Times New Roman"/>
                <w:b w:val="false"/>
                <w:i w:val="false"/>
                <w:color w:val="000000"/>
                <w:sz w:val="20"/>
              </w:rPr>
              <w:t>
1615,68м3/год</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4,42м3/сутки</w:t>
            </w:r>
          </w:p>
          <w:p>
            <w:pPr>
              <w:spacing w:after="20"/>
              <w:ind w:left="20"/>
              <w:jc w:val="both"/>
            </w:pPr>
            <w:r>
              <w:rPr>
                <w:rFonts w:ascii="Times New Roman"/>
                <w:b w:val="false"/>
                <w:i w:val="false"/>
                <w:color w:val="000000"/>
                <w:sz w:val="20"/>
              </w:rPr>
              <w:t>
30,98м3/неделя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ед. по 0,2м3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соц.объектов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Клочковский сельский округ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1"/>
          <w:p>
            <w:pPr>
              <w:spacing w:after="20"/>
              <w:ind w:left="20"/>
              <w:jc w:val="both"/>
            </w:pPr>
            <w:r>
              <w:rPr>
                <w:rFonts w:ascii="Times New Roman"/>
                <w:b w:val="false"/>
                <w:i w:val="false"/>
                <w:color w:val="000000"/>
                <w:sz w:val="20"/>
              </w:rPr>
              <w:t>
1058,4 м3/год</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2,9 м3/сутки</w:t>
            </w:r>
          </w:p>
          <w:p>
            <w:pPr>
              <w:spacing w:after="20"/>
              <w:ind w:left="20"/>
              <w:jc w:val="both"/>
            </w:pPr>
            <w:r>
              <w:rPr>
                <w:rFonts w:ascii="Times New Roman"/>
                <w:b w:val="false"/>
                <w:i w:val="false"/>
                <w:color w:val="000000"/>
                <w:sz w:val="20"/>
              </w:rPr>
              <w:t>
20,3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ед. по 0,2м3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соцобъектов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торговых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ед. по 0,7-1,1м3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2"/>
          <w:p>
            <w:pPr>
              <w:spacing w:after="20"/>
              <w:ind w:left="20"/>
              <w:jc w:val="both"/>
            </w:pPr>
            <w:r>
              <w:rPr>
                <w:rFonts w:ascii="Times New Roman"/>
                <w:b w:val="false"/>
                <w:i w:val="false"/>
                <w:color w:val="000000"/>
                <w:sz w:val="20"/>
              </w:rPr>
              <w:t>
2995 ед. контейнера у жилых домов,</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69 единиц у торговых точек,</w:t>
            </w:r>
          </w:p>
          <w:p>
            <w:pPr>
              <w:spacing w:after="20"/>
              <w:ind w:left="20"/>
              <w:jc w:val="both"/>
            </w:pPr>
            <w:r>
              <w:rPr>
                <w:rFonts w:ascii="Times New Roman"/>
                <w:b w:val="false"/>
                <w:i w:val="false"/>
                <w:color w:val="000000"/>
                <w:sz w:val="20"/>
              </w:rPr>
              <w:t>
54 контейнера у социальных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83"/>
    <w:p>
      <w:pPr>
        <w:spacing w:after="0"/>
        <w:ind w:left="0"/>
        <w:jc w:val="both"/>
      </w:pPr>
      <w:r>
        <w:rPr>
          <w:rFonts w:ascii="Times New Roman"/>
          <w:b w:val="false"/>
          <w:i w:val="false"/>
          <w:color w:val="000000"/>
          <w:sz w:val="28"/>
        </w:rPr>
        <w:t>
      *Рекомендуемые контейнеры у частных домов – металлические б/у бочки или самодельные емкости из дерева. Население хранит в них отходы в мусорных мешках.</w:t>
      </w:r>
    </w:p>
    <w:bookmarkEnd w:id="583"/>
    <w:bookmarkStart w:name="z662" w:id="584"/>
    <w:p>
      <w:pPr>
        <w:spacing w:after="0"/>
        <w:ind w:left="0"/>
        <w:jc w:val="both"/>
      </w:pPr>
      <w:r>
        <w:rPr>
          <w:rFonts w:ascii="Times New Roman"/>
          <w:b w:val="false"/>
          <w:i w:val="false"/>
          <w:color w:val="000000"/>
          <w:sz w:val="28"/>
        </w:rPr>
        <w:t>
      В каждом населенном пункте поэтапно необходимо создавать централизованную систему вывоза отходов:</w:t>
      </w:r>
    </w:p>
    <w:bookmarkEnd w:id="584"/>
    <w:bookmarkStart w:name="z663" w:id="585"/>
    <w:p>
      <w:pPr>
        <w:spacing w:after="0"/>
        <w:ind w:left="0"/>
        <w:jc w:val="both"/>
      </w:pPr>
      <w:r>
        <w:rPr>
          <w:rFonts w:ascii="Times New Roman"/>
          <w:b w:val="false"/>
          <w:i w:val="false"/>
          <w:color w:val="000000"/>
          <w:sz w:val="28"/>
        </w:rPr>
        <w:t>
      I этап:</w:t>
      </w:r>
    </w:p>
    <w:bookmarkEnd w:id="585"/>
    <w:bookmarkStart w:name="z664" w:id="586"/>
    <w:p>
      <w:pPr>
        <w:spacing w:after="0"/>
        <w:ind w:left="0"/>
        <w:jc w:val="both"/>
      </w:pPr>
      <w:r>
        <w:rPr>
          <w:rFonts w:ascii="Times New Roman"/>
          <w:b w:val="false"/>
          <w:i w:val="false"/>
          <w:color w:val="000000"/>
          <w:sz w:val="28"/>
        </w:rPr>
        <w:t>
      - определить перевозчика коммунальных отходов или коммунальное предприятие по вывозу отходов на полигон ТБО,</w:t>
      </w:r>
    </w:p>
    <w:bookmarkEnd w:id="586"/>
    <w:bookmarkStart w:name="z665" w:id="587"/>
    <w:p>
      <w:pPr>
        <w:spacing w:after="0"/>
        <w:ind w:left="0"/>
        <w:jc w:val="both"/>
      </w:pPr>
      <w:r>
        <w:rPr>
          <w:rFonts w:ascii="Times New Roman"/>
          <w:b w:val="false"/>
          <w:i w:val="false"/>
          <w:color w:val="000000"/>
          <w:sz w:val="28"/>
        </w:rPr>
        <w:t>
      - заключить с жителями населенных пунктов, торговыми точками, предпринимателями, работающими в сфере оказания услуг, крестьянскими хозяйствами договора возмездного оказания услуг по вывозу отходов или приема отходов на полигоне ТБО,</w:t>
      </w:r>
    </w:p>
    <w:bookmarkEnd w:id="587"/>
    <w:bookmarkStart w:name="z666" w:id="588"/>
    <w:p>
      <w:pPr>
        <w:spacing w:after="0"/>
        <w:ind w:left="0"/>
        <w:jc w:val="both"/>
      </w:pPr>
      <w:r>
        <w:rPr>
          <w:rFonts w:ascii="Times New Roman"/>
          <w:b w:val="false"/>
          <w:i w:val="false"/>
          <w:color w:val="000000"/>
          <w:sz w:val="28"/>
        </w:rPr>
        <w:t>
      - установить график вывоза отходов,</w:t>
      </w:r>
    </w:p>
    <w:bookmarkEnd w:id="588"/>
    <w:bookmarkStart w:name="z667" w:id="589"/>
    <w:p>
      <w:pPr>
        <w:spacing w:after="0"/>
        <w:ind w:left="0"/>
        <w:jc w:val="both"/>
      </w:pPr>
      <w:r>
        <w:rPr>
          <w:rFonts w:ascii="Times New Roman"/>
          <w:b w:val="false"/>
          <w:i w:val="false"/>
          <w:color w:val="000000"/>
          <w:sz w:val="28"/>
        </w:rPr>
        <w:t>
      - информировать население о необходимости передавать на полигон отходы,</w:t>
      </w:r>
    </w:p>
    <w:bookmarkEnd w:id="589"/>
    <w:bookmarkStart w:name="z668" w:id="590"/>
    <w:p>
      <w:pPr>
        <w:spacing w:after="0"/>
        <w:ind w:left="0"/>
        <w:jc w:val="both"/>
      </w:pPr>
      <w:r>
        <w:rPr>
          <w:rFonts w:ascii="Times New Roman"/>
          <w:b w:val="false"/>
          <w:i w:val="false"/>
          <w:color w:val="000000"/>
          <w:sz w:val="28"/>
        </w:rPr>
        <w:t>
      - провести информационную работу по раздельной сортировке отходов.</w:t>
      </w:r>
    </w:p>
    <w:bookmarkEnd w:id="590"/>
    <w:bookmarkStart w:name="z669" w:id="591"/>
    <w:p>
      <w:pPr>
        <w:spacing w:after="0"/>
        <w:ind w:left="0"/>
        <w:jc w:val="both"/>
      </w:pPr>
      <w:r>
        <w:rPr>
          <w:rFonts w:ascii="Times New Roman"/>
          <w:b w:val="false"/>
          <w:i w:val="false"/>
          <w:color w:val="000000"/>
          <w:sz w:val="28"/>
        </w:rPr>
        <w:t>
      II этап:</w:t>
      </w:r>
    </w:p>
    <w:bookmarkEnd w:id="591"/>
    <w:bookmarkStart w:name="z670" w:id="592"/>
    <w:p>
      <w:pPr>
        <w:spacing w:after="0"/>
        <w:ind w:left="0"/>
        <w:jc w:val="both"/>
      </w:pPr>
      <w:r>
        <w:rPr>
          <w:rFonts w:ascii="Times New Roman"/>
          <w:b w:val="false"/>
          <w:i w:val="false"/>
          <w:color w:val="000000"/>
          <w:sz w:val="28"/>
        </w:rPr>
        <w:t>
      - обязать каждого владельца жилого дома установить рядом с домом установить контейнер для мусора рекомендуемым объемом 0,2 м3. Ориентировочно с одного дома, в котором проживают 4 человека, образуется 0,17 м3 в неделю. Необходимо приучить жителей передавать свои отходы обслуживающей организации и отучить сжигать отходы, так как при сжигании выделяются вредные загрязняющие вещества. Этот объем необходимо регулярно передавать мусоровывозящей организации. Допускается пищевые отходы повторно использовать в хозяйстве.</w:t>
      </w:r>
    </w:p>
    <w:bookmarkEnd w:id="592"/>
    <w:bookmarkStart w:name="z671" w:id="593"/>
    <w:p>
      <w:pPr>
        <w:spacing w:after="0"/>
        <w:ind w:left="0"/>
        <w:jc w:val="both"/>
      </w:pPr>
      <w:r>
        <w:rPr>
          <w:rFonts w:ascii="Times New Roman"/>
          <w:b w:val="false"/>
          <w:i w:val="false"/>
          <w:color w:val="000000"/>
          <w:sz w:val="28"/>
        </w:rPr>
        <w:t>
      - обязать каждую торговую точку, социальный объект, сферу услуг, производственное предприятие, сельско-хозяйственный комплекс установить мусорный контейнер рекомендуемым объемом 0,7-1,1 м3 и накопление отходов производить в них, а не вне установленных мест, и по графику передавать свои отходы коммунальной организации.</w:t>
      </w:r>
    </w:p>
    <w:bookmarkEnd w:id="593"/>
    <w:bookmarkStart w:name="z672" w:id="594"/>
    <w:p>
      <w:pPr>
        <w:spacing w:after="0"/>
        <w:ind w:left="0"/>
        <w:jc w:val="both"/>
      </w:pPr>
      <w:r>
        <w:rPr>
          <w:rFonts w:ascii="Times New Roman"/>
          <w:b w:val="false"/>
          <w:i w:val="false"/>
          <w:color w:val="000000"/>
          <w:sz w:val="28"/>
        </w:rPr>
        <w:t>
      В соответствии со статьей 321 Экологического кодекса РК необходимо предусмотреть раздельный сбор отходов с созданием следующих объектов инфраструктуры централизованной системы сбора и вывоза коммунальных отходов:</w:t>
      </w:r>
    </w:p>
    <w:bookmarkEnd w:id="594"/>
    <w:bookmarkStart w:name="z673" w:id="595"/>
    <w:p>
      <w:pPr>
        <w:spacing w:after="0"/>
        <w:ind w:left="0"/>
        <w:jc w:val="both"/>
      </w:pPr>
      <w:r>
        <w:rPr>
          <w:rFonts w:ascii="Times New Roman"/>
          <w:b w:val="false"/>
          <w:i w:val="false"/>
          <w:color w:val="000000"/>
          <w:sz w:val="28"/>
        </w:rPr>
        <w:t>
      - в районном центре организовать пункт приема и выкупа вторсырья у населения: картона, макулатуры, ПЭТ-бутылок, стекла, алюминиевых банок, провести информационную работу с населением, привлечь к данной деятельности предпринимателей,</w:t>
      </w:r>
    </w:p>
    <w:bookmarkEnd w:id="595"/>
    <w:bookmarkStart w:name="z674" w:id="596"/>
    <w:p>
      <w:pPr>
        <w:spacing w:after="0"/>
        <w:ind w:left="0"/>
        <w:jc w:val="both"/>
      </w:pPr>
      <w:r>
        <w:rPr>
          <w:rFonts w:ascii="Times New Roman"/>
          <w:b w:val="false"/>
          <w:i w:val="false"/>
          <w:color w:val="000000"/>
          <w:sz w:val="28"/>
        </w:rPr>
        <w:t>
      - необходимо заключить договора со специализированными организациями на вывоз и утилизацию ртутьсодержащих ламп, приборов, градусников, аккумуляторных батареек из спецконейнеров;</w:t>
      </w:r>
    </w:p>
    <w:bookmarkEnd w:id="596"/>
    <w:bookmarkStart w:name="z675" w:id="597"/>
    <w:p>
      <w:pPr>
        <w:spacing w:after="0"/>
        <w:ind w:left="0"/>
        <w:jc w:val="both"/>
      </w:pPr>
      <w:r>
        <w:rPr>
          <w:rFonts w:ascii="Times New Roman"/>
          <w:b w:val="false"/>
          <w:i w:val="false"/>
          <w:color w:val="000000"/>
          <w:sz w:val="28"/>
        </w:rPr>
        <w:t>
      - установить на контейнерных площадках сетки для вторсырья (пластиковых бутылок и отходов, стекляных бутылок, жестяных банок, металлических изделий).</w:t>
      </w:r>
    </w:p>
    <w:bookmarkEnd w:id="597"/>
    <w:bookmarkStart w:name="z676" w:id="598"/>
    <w:p>
      <w:pPr>
        <w:spacing w:after="0"/>
        <w:ind w:left="0"/>
        <w:jc w:val="both"/>
      </w:pPr>
      <w:r>
        <w:rPr>
          <w:rFonts w:ascii="Times New Roman"/>
          <w:b w:val="false"/>
          <w:i w:val="false"/>
          <w:color w:val="000000"/>
          <w:sz w:val="28"/>
        </w:rPr>
        <w:t>
      Контейнерные площадки должны быть установлены на твердом покрытии, огорожены профлистом, рекомендуемый размер площадки 3 м*1,5 м, к площадке должны быть устроены подъездные пути для автотранспорта (рис. 20).</w:t>
      </w:r>
    </w:p>
    <w:bookmarkEnd w:id="598"/>
    <w:bookmarkStart w:name="z677"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600"/>
    <w:p>
      <w:pPr>
        <w:spacing w:after="0"/>
        <w:ind w:left="0"/>
        <w:jc w:val="both"/>
      </w:pPr>
      <w:r>
        <w:rPr>
          <w:rFonts w:ascii="Times New Roman"/>
          <w:b w:val="false"/>
          <w:i w:val="false"/>
          <w:color w:val="000000"/>
          <w:sz w:val="28"/>
        </w:rPr>
        <w:t>
      Рис. 20. Контейнерная площадка в с. Камысты</w:t>
      </w:r>
    </w:p>
    <w:bookmarkEnd w:id="600"/>
    <w:bookmarkStart w:name="z679" w:id="601"/>
    <w:p>
      <w:pPr>
        <w:spacing w:after="0"/>
        <w:ind w:left="0"/>
        <w:jc w:val="both"/>
      </w:pPr>
      <w:r>
        <w:rPr>
          <w:rFonts w:ascii="Times New Roman"/>
          <w:b w:val="false"/>
          <w:i w:val="false"/>
          <w:color w:val="000000"/>
          <w:sz w:val="28"/>
        </w:rPr>
        <w:t>
      Также рекомендуется над контейнерной площадкой установить крышу, которая будет препятствовать попаданию атмосферных осадков в контейнера и утяжелению отходов. В случае попадания воды контейнера вес контейнера увеличивается и это осложняет высвобождение контейнера коммунальной технике, могут повредиться подъемные механизмы мусоровывозящей техники. Рекомендуется здесь же установить сетки и спецконтейнера, оборудовать площадку видеонаблюдением и информационными плакатами о необходимости разделять отходы размерами штрафов за незаконное выбрасываение своих отходов вне установленных мест.</w:t>
      </w:r>
    </w:p>
    <w:bookmarkEnd w:id="601"/>
    <w:bookmarkStart w:name="z680" w:id="602"/>
    <w:p>
      <w:pPr>
        <w:spacing w:after="0"/>
        <w:ind w:left="0"/>
        <w:jc w:val="both"/>
      </w:pPr>
      <w:r>
        <w:rPr>
          <w:rFonts w:ascii="Times New Roman"/>
          <w:b w:val="false"/>
          <w:i w:val="false"/>
          <w:color w:val="000000"/>
          <w:sz w:val="28"/>
        </w:rPr>
        <w:t>
      Юридические лица и ИП, образователи отходов, обязаны ежегодно до 1 марта сдавать отчетность по инвентаризации отходов с указанием объемов образованных и переданных отходов, указанием организаций, которые приняли отходы на переаботку и захоронение. Данная отчетность стимулирует предприятия вести учет своих отходов и передавать их специализированным организациям. Согласно данной отчетности Департамент экологии проводит настольный аудит предприятия без его посещения и в случае обнаружения фактов образования отходов, но отсутствия их передачи на полигон ТБО или переработку, принимает административные меры (предупреждение или штраф). Портал для сдачи отчетности https://oos.ecogeo.gov.kz/. Срок до 1 марта следующего года.</w:t>
      </w:r>
    </w:p>
    <w:bookmarkEnd w:id="602"/>
    <w:bookmarkStart w:name="z681" w:id="603"/>
    <w:p>
      <w:pPr>
        <w:spacing w:after="0"/>
        <w:ind w:left="0"/>
        <w:jc w:val="left"/>
      </w:pPr>
      <w:r>
        <w:rPr>
          <w:rFonts w:ascii="Times New Roman"/>
          <w:b/>
          <w:i w:val="false"/>
          <w:color w:val="000000"/>
        </w:rPr>
        <w:t xml:space="preserve"> 5. Необходимые ресурсы и источники финансирования программы</w:t>
      </w:r>
    </w:p>
    <w:bookmarkEnd w:id="603"/>
    <w:bookmarkStart w:name="z682" w:id="604"/>
    <w:p>
      <w:pPr>
        <w:spacing w:after="0"/>
        <w:ind w:left="0"/>
        <w:jc w:val="both"/>
      </w:pPr>
      <w:r>
        <w:rPr>
          <w:rFonts w:ascii="Times New Roman"/>
          <w:b w:val="false"/>
          <w:i w:val="false"/>
          <w:color w:val="000000"/>
          <w:sz w:val="28"/>
        </w:rPr>
        <w:t>
      Источниками финансирования Программы могут быть местный бюджет, собственные средства заинтересованных организаций в сборе, вывозе, утилизации и переработке отходов,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подпунктом 10)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bookmarkEnd w:id="604"/>
    <w:bookmarkStart w:name="z683" w:id="605"/>
    <w:p>
      <w:pPr>
        <w:spacing w:after="0"/>
        <w:ind w:left="0"/>
        <w:jc w:val="both"/>
      </w:pPr>
      <w:r>
        <w:rPr>
          <w:rFonts w:ascii="Times New Roman"/>
          <w:b w:val="false"/>
          <w:i w:val="false"/>
          <w:color w:val="000000"/>
          <w:sz w:val="28"/>
        </w:rPr>
        <w:t>
      Одним из источников оплаты мероприятий по сокращению коммунальных отходов, их управлению могут быть средства местного бюджета, поступающие в качестве платы за негативное воздействие на окружающую среду. Согласно пункта 1 статьи 64 Бюджетного кодекса РК "Норматив направления средств на мероприятия по охране окружающей среды принимается в размере не менее ста процентов от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 предусмотренного Экологическим кодексом Республики Казахстан".</w:t>
      </w:r>
    </w:p>
    <w:bookmarkEnd w:id="605"/>
    <w:bookmarkStart w:name="z684" w:id="606"/>
    <w:p>
      <w:pPr>
        <w:spacing w:after="0"/>
        <w:ind w:left="0"/>
        <w:jc w:val="both"/>
      </w:pPr>
      <w:r>
        <w:rPr>
          <w:rFonts w:ascii="Times New Roman"/>
          <w:b w:val="false"/>
          <w:i w:val="false"/>
          <w:color w:val="000000"/>
          <w:sz w:val="28"/>
        </w:rPr>
        <w:t>
      Согласно пункта 3 статьи 29 ЭК РК "Мероприятия по охране окружающей среды организуются:</w:t>
      </w:r>
    </w:p>
    <w:bookmarkEnd w:id="606"/>
    <w:bookmarkStart w:name="z685" w:id="607"/>
    <w:p>
      <w:pPr>
        <w:spacing w:after="0"/>
        <w:ind w:left="0"/>
        <w:jc w:val="both"/>
      </w:pPr>
      <w:r>
        <w:rPr>
          <w:rFonts w:ascii="Times New Roman"/>
          <w:b w:val="false"/>
          <w:i w:val="false"/>
          <w:color w:val="000000"/>
          <w:sz w:val="28"/>
        </w:rPr>
        <w:t>
      1) на местном уровне – местными исполнительными органами областей, городов республиканского значения, столицы;</w:t>
      </w:r>
    </w:p>
    <w:bookmarkEnd w:id="607"/>
    <w:bookmarkStart w:name="z686" w:id="608"/>
    <w:p>
      <w:pPr>
        <w:spacing w:after="0"/>
        <w:ind w:left="0"/>
        <w:jc w:val="both"/>
      </w:pPr>
      <w:r>
        <w:rPr>
          <w:rFonts w:ascii="Times New Roman"/>
          <w:b w:val="false"/>
          <w:i w:val="false"/>
          <w:color w:val="000000"/>
          <w:sz w:val="28"/>
        </w:rPr>
        <w:t>
      2) на республиканском уровне – уполномоченным органом в области охраны окружающей среды".</w:t>
      </w:r>
    </w:p>
    <w:bookmarkEnd w:id="608"/>
    <w:bookmarkStart w:name="z687" w:id="609"/>
    <w:p>
      <w:pPr>
        <w:spacing w:after="0"/>
        <w:ind w:left="0"/>
        <w:jc w:val="both"/>
      </w:pPr>
      <w:r>
        <w:rPr>
          <w:rFonts w:ascii="Times New Roman"/>
          <w:b w:val="false"/>
          <w:i w:val="false"/>
          <w:color w:val="000000"/>
          <w:sz w:val="28"/>
        </w:rPr>
        <w:t>
      Согласно пункта 7 статьи 29 ЭК РК "Утвержденный план мероприятий по охране окружающей среды реализуется за счет бюджетных средств в объеме не менее сумм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609"/>
    <w:bookmarkStart w:name="z688" w:id="610"/>
    <w:p>
      <w:pPr>
        <w:spacing w:after="0"/>
        <w:ind w:left="0"/>
        <w:jc w:val="both"/>
      </w:pPr>
      <w:r>
        <w:rPr>
          <w:rFonts w:ascii="Times New Roman"/>
          <w:b w:val="false"/>
          <w:i w:val="false"/>
          <w:color w:val="000000"/>
          <w:sz w:val="28"/>
        </w:rPr>
        <w:t>
      В случае недостаточности средств, формируемых из поступивших сумм платы за негативное воздействие на окружающую среду и направляемых на мероприятия по охране окружающей среды, утвержденный план мероприятий по охране окружающей среды может быть изменен исключительно по согласованию с уполномоченным органом в области охраны окружающей среды".</w:t>
      </w:r>
    </w:p>
    <w:bookmarkEnd w:id="610"/>
    <w:bookmarkStart w:name="z689" w:id="611"/>
    <w:p>
      <w:pPr>
        <w:spacing w:after="0"/>
        <w:ind w:left="0"/>
        <w:jc w:val="both"/>
      </w:pPr>
      <w:r>
        <w:rPr>
          <w:rFonts w:ascii="Times New Roman"/>
          <w:b w:val="false"/>
          <w:i w:val="false"/>
          <w:color w:val="000000"/>
          <w:sz w:val="28"/>
        </w:rPr>
        <w:t>
      В период с 2019 по 2022 год в бюджет Камыстинского района поступило в качестве платы за эмиссии в окружающую среду за эмиссии в окружающую среду поступило:</w:t>
      </w:r>
    </w:p>
    <w:bookmarkEnd w:id="611"/>
    <w:bookmarkStart w:name="z690" w:id="612"/>
    <w:p>
      <w:pPr>
        <w:spacing w:after="0"/>
        <w:ind w:left="0"/>
        <w:jc w:val="both"/>
      </w:pPr>
      <w:r>
        <w:rPr>
          <w:rFonts w:ascii="Times New Roman"/>
          <w:b w:val="false"/>
          <w:i w:val="false"/>
          <w:color w:val="000000"/>
          <w:sz w:val="28"/>
        </w:rPr>
        <w:t>
      • 2019 год – 530,9 тыс. тенге;</w:t>
      </w:r>
    </w:p>
    <w:bookmarkEnd w:id="612"/>
    <w:bookmarkStart w:name="z691" w:id="613"/>
    <w:p>
      <w:pPr>
        <w:spacing w:after="0"/>
        <w:ind w:left="0"/>
        <w:jc w:val="both"/>
      </w:pPr>
      <w:r>
        <w:rPr>
          <w:rFonts w:ascii="Times New Roman"/>
          <w:b w:val="false"/>
          <w:i w:val="false"/>
          <w:color w:val="000000"/>
          <w:sz w:val="28"/>
        </w:rPr>
        <w:t>
      • 2020 год – 639,4 тыс. тенге;</w:t>
      </w:r>
    </w:p>
    <w:bookmarkEnd w:id="613"/>
    <w:bookmarkStart w:name="z692" w:id="614"/>
    <w:p>
      <w:pPr>
        <w:spacing w:after="0"/>
        <w:ind w:left="0"/>
        <w:jc w:val="both"/>
      </w:pPr>
      <w:r>
        <w:rPr>
          <w:rFonts w:ascii="Times New Roman"/>
          <w:b w:val="false"/>
          <w:i w:val="false"/>
          <w:color w:val="000000"/>
          <w:sz w:val="28"/>
        </w:rPr>
        <w:t>
      • 2021 год – 498,1 тыс. тенге;</w:t>
      </w:r>
    </w:p>
    <w:bookmarkEnd w:id="614"/>
    <w:bookmarkStart w:name="z693" w:id="615"/>
    <w:p>
      <w:pPr>
        <w:spacing w:after="0"/>
        <w:ind w:left="0"/>
        <w:jc w:val="both"/>
      </w:pPr>
      <w:r>
        <w:rPr>
          <w:rFonts w:ascii="Times New Roman"/>
          <w:b w:val="false"/>
          <w:i w:val="false"/>
          <w:color w:val="000000"/>
          <w:sz w:val="28"/>
        </w:rPr>
        <w:t>
      • 2022 год – 395,3 тыс. тенге;</w:t>
      </w:r>
    </w:p>
    <w:bookmarkEnd w:id="615"/>
    <w:bookmarkStart w:name="z694" w:id="616"/>
    <w:p>
      <w:pPr>
        <w:spacing w:after="0"/>
        <w:ind w:left="0"/>
        <w:jc w:val="both"/>
      </w:pPr>
      <w:r>
        <w:rPr>
          <w:rFonts w:ascii="Times New Roman"/>
          <w:b w:val="false"/>
          <w:i w:val="false"/>
          <w:color w:val="000000"/>
          <w:sz w:val="28"/>
        </w:rPr>
        <w:t>
      Ожидаемая сумма поступлений за 2023 год – 254,2 тыс. тенге.</w:t>
      </w:r>
    </w:p>
    <w:bookmarkEnd w:id="616"/>
    <w:bookmarkStart w:name="z695" w:id="617"/>
    <w:p>
      <w:pPr>
        <w:spacing w:after="0"/>
        <w:ind w:left="0"/>
        <w:jc w:val="both"/>
      </w:pPr>
      <w:r>
        <w:rPr>
          <w:rFonts w:ascii="Times New Roman"/>
          <w:b w:val="false"/>
          <w:i w:val="false"/>
          <w:color w:val="000000"/>
          <w:sz w:val="28"/>
        </w:rPr>
        <w:t>
      Согласно Экологического и бюджетного кодексов данная сумма должна быть потрачена на реализацию природоохранных мероприятий.</w:t>
      </w:r>
    </w:p>
    <w:bookmarkEnd w:id="617"/>
    <w:bookmarkStart w:name="z696" w:id="618"/>
    <w:p>
      <w:pPr>
        <w:spacing w:after="0"/>
        <w:ind w:left="0"/>
        <w:jc w:val="left"/>
      </w:pPr>
      <w:r>
        <w:rPr>
          <w:rFonts w:ascii="Times New Roman"/>
          <w:b/>
          <w:i w:val="false"/>
          <w:color w:val="000000"/>
        </w:rPr>
        <w:t xml:space="preserve"> 6. План мероприятий по реализации программы управления коммунальными отходами (Объемы финансирования определяются на основе сметы расходов на проведение каждого мероприятия и будут уточняться при формировании бюджета на соответствующий год)</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интегрированной системы управления коммунальными отходами и обеспечение нормативно-методической и законодательной базой по вопросам обращения с отходами потребления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коммунальной организации по вывозу коммунальных отходов от населения и юридических лиц (новой или расширив перечень услуг существующего собственника полигона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о сотрудничестве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совершенствование материально-технической базы организаций, осуществляющих сбор, транспортировку, подготовку к сортировке, обработку, переработку и (или) утилизацию отходов, а также системы сбора и транспортировки ТБО, закупа мусоровывозящей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 автотранспорта ст-ть новой техники 37,5-47 млн тенге, стоимость бу техники от 10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коммунальной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пластиковыми контейнерами населенные пункты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и накладные на поставку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 предприниматели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ед. (у социальных объектов) по 150 тыс.тенге, итого 8,1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образователя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сетчатых контейнеров для пластиковых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и накладные на поставку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 предприниматели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ед. (у торговых точек) по 80 тыс.тенге, итого 5,52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коммунальной организации или спонсорская помощь субъектов бизнеса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земельных участков на территории сел с целевым назначением "под размещение мусорных контейнерных площадок" в пределах объектов торговли, социальных объектов с наибольшей посещаемостью, общепита, установление на них контейнеров для сбора коммунальных отходов от торговых точек, социальных и административных объектов, жителей населенного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рыночным ценам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заинтересованным лицам земельных участков и помещений для организации пунктов вторсырья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 аренды или пользования помещением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рыночным ценам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справедливых тарифов, их регулярный пересмотр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местного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вывоз коммунальных отходов у источника их образования (жилой сектор, магазины, сферы торговли и оказания услуг, государственные и соцобъекты, производственные объекты и т.д.). Определение графика и частоты вывоза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вывозу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заключенных договоров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 коммунальной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опасных отходов (ртутьсодержащих отходов (градусников, ламп), батареек, аккумуляторов и других).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обслуживанию спец контейнеров с последующей переработкой и удалением опасных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 за 2 рейса в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золошлаковых, строительных и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ликвидации несанкционированных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тенге за тонну му-сора (от 800 тыс. тенге за свалку)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9"/>
          <w:p>
            <w:pPr>
              <w:spacing w:after="20"/>
              <w:ind w:left="20"/>
              <w:jc w:val="both"/>
            </w:pPr>
            <w:r>
              <w:rPr>
                <w:rFonts w:ascii="Times New Roman"/>
                <w:b w:val="false"/>
                <w:i w:val="false"/>
                <w:color w:val="000000"/>
                <w:sz w:val="20"/>
              </w:rPr>
              <w:t>
Внедрение раздельного сбора отходов у источника образования (на сухую и мокрую фракции, крупногабаритные отходы, отходы электронного и электрического оборудования, ртутьсодержащие, медицинские, строительные и другие отходы, предусмотренные статьей 351 экологического кодекса).</w:t>
            </w:r>
          </w:p>
          <w:bookmarkEnd w:id="619"/>
          <w:p>
            <w:pPr>
              <w:spacing w:after="20"/>
              <w:ind w:left="20"/>
              <w:jc w:val="both"/>
            </w:pPr>
            <w:r>
              <w:rPr>
                <w:rFonts w:ascii="Times New Roman"/>
                <w:b w:val="false"/>
                <w:i w:val="false"/>
                <w:color w:val="000000"/>
                <w:sz w:val="20"/>
              </w:rPr>
              <w:t>
Каждая бюджетная и государственная организация, каждый частный двор, владельцы объектов торговли, социальных объектов, владельцы производственных помещений самостоятельно и за свой счет устанавливают контейнеры для сбора ТБО и заключают договор с коммунальной организацией на их регулярный вывоз.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раздельного сбора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 государственные и частные медицинские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и местный бюджет, собственные средства образователей отходов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программы управления отходами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0"/>
          <w:p>
            <w:pPr>
              <w:spacing w:after="20"/>
              <w:ind w:left="20"/>
              <w:jc w:val="both"/>
            </w:pPr>
            <w:r>
              <w:rPr>
                <w:rFonts w:ascii="Times New Roman"/>
                <w:b w:val="false"/>
                <w:i w:val="false"/>
                <w:color w:val="000000"/>
                <w:sz w:val="20"/>
              </w:rPr>
              <w:t>
Ежегодное проведение мониторинга установленных "Программой" целевых показателей. Ключевые из них:</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 доля раздельного сбора отходов, подготовки к сортировке, переработки, утилизации и удаления (уничтожения и (или) захоронения).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охват населения и вывозом отходов,</w:t>
            </w:r>
          </w:p>
          <w:p>
            <w:pPr>
              <w:spacing w:after="20"/>
              <w:ind w:left="20"/>
              <w:jc w:val="both"/>
            </w:pPr>
            <w:r>
              <w:rPr>
                <w:rFonts w:ascii="Times New Roman"/>
                <w:b w:val="false"/>
                <w:i w:val="false"/>
                <w:color w:val="000000"/>
                <w:sz w:val="20"/>
              </w:rPr>
              <w:t>
- вывоз и утилизация медицинских, ртутьсодержащих, строительных отходов и др., установленных в программе управления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мониторингу целевых показателей по видам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Снижение образования коммунальных отходов, максимальное использования вторичного сырья в качестве первичных материальных ресурсов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предпринимателей, занимающихся сбором вторичного сырья: предоставление земельных участков, имущества в пользование, аренду для установки пунктов по приему вторсырья, контейнерных баков для сбора вторсырья. Привлечение для этих целей предпринимателей с собственным имуществом.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землю, договор предоставления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отделы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частные инвестиции, спонсорская помощь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предприятий, участвующих в сортировке, сборе на территории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бюджетные организации, предприниматели, крестьянские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частные инвестиции, спонсорская помощь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Снижение объемов захораниваемых коммунальных отходов максимальное извлечение вторсырья из смешанных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1"/>
          <w:p>
            <w:pPr>
              <w:spacing w:after="20"/>
              <w:ind w:left="20"/>
              <w:jc w:val="both"/>
            </w:pPr>
            <w:r>
              <w:rPr>
                <w:rFonts w:ascii="Times New Roman"/>
                <w:b w:val="false"/>
                <w:i w:val="false"/>
                <w:color w:val="000000"/>
                <w:sz w:val="20"/>
              </w:rPr>
              <w:t>
Организация раздельного сбора отходов на две фркакции (мокрую и сухую) населением, предпринимателями, организациями в момент их образования и размещения в соответсвующих контейнерах.</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использовать пищевые отходы для домашних нужд населения (в качестве корма для домашнего подворья, в качестве удобрений приусадебных участков)</w:t>
            </w:r>
          </w:p>
          <w:p>
            <w:pPr>
              <w:spacing w:after="20"/>
              <w:ind w:left="20"/>
              <w:jc w:val="both"/>
            </w:pPr>
            <w:r>
              <w:rPr>
                <w:rFonts w:ascii="Times New Roman"/>
                <w:b w:val="false"/>
                <w:i w:val="false"/>
                <w:color w:val="000000"/>
                <w:sz w:val="20"/>
              </w:rPr>
              <w:t>
Каждая бюджетная и государственная организация, каждый частный двор, владельцы объектов торговли, социальных объектов, владельцы производственных помщений самостоятельно и за свой счет устанавливают контейнеры для сбора ТБО и заключают договор с коммунальной организацией на их регулярный вывоз.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доле раздельного сбора в районе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 контейнеров у частных домов (бу металлические бочки, деревянные ящики или любые емкости), 229 ед. контейнеров у социальных, торговых, производственных объектов (рыночная ст-ть металлического контейнера от 40 тыс. тенге, пластикового от 22 тыс. тенге). Допускаются бу контейнера.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образователей отходов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Мероприятия по благоустройству территории района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местах общественного пользования у торговых точек и социальных объектов и административных зданий на территории сельских округов и сел дополнительных урн для мелкого мусора. Урны устанавливаются у входа в каждое предприятие, организацию, учреждение, магазин, независимо от формы собственности, на остановках общественного транспорта в количестве не менее одной. Очистка урн должна проводиться по мере их наполнения.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Фотоотчет об установке урн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ед. урн, ст-ть урны от 6,3-9 тыс. тенге, итого 775-1107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образователей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масштабных мероприятий установление передвижных экобаков для мусора возле центральных парков, мест для проведения спортивных и общественных мероприятий и сеток для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организатора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пункта приема вторсырья (макулатуры, пластика, стекла, алюминиевых и жестяных банок)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пункта приема вторсырья в с. Камысты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отдел ЖКХ, отдел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Вовлечение населения на передачу своих отходов коммунальным организациям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образующихся в пределах контейнерных площадок, лесопосадок, парковой и водоохранных зонах населенных пунктов, придомовой территории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свалки за территорией жилых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 население сельских округов и 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тенге за тонну мусора (от 800 тыс. тенге за свалку)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образователей отходов, 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населением у своего жилого дома индивидуального контейнера емкостью 0,2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индивидуальных контейнеров у каждого жилого дома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 население сельских округов и 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 ед. (допускаются бу бочки, деревянные емкости и т.д.)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сжигания коммунальных отходов путем его запрета и информирования населения о штрафных санкциях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дополнительных контейнеров для коммунальных отходов у каждого торгового объекта, точки оказания услуг, административного и социального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тенге для публикации объявлений в СМИ и соцсетях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предпринимателей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сбор коммунальных отходов населения, торговых точек и предприятий района с достижением охвата в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централизованной системы сбора и вывоза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сельских округов и сел,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коммунальной организации и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раздельного сбора коммунальных отходов до 5% от общего объема образования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объемов захоронения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ед. (у торговых точек) по 80 тыс.тенге, итого 5,52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собирающие вторсырье, коммунальные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ликвидация несанкционированных свалок в пределах населенных пунктов Камыстинского района без их нового образования, в том числе и за жилыми домами.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на территории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2"/>
          <w:p>
            <w:pPr>
              <w:spacing w:after="20"/>
              <w:ind w:left="20"/>
              <w:jc w:val="both"/>
            </w:pPr>
            <w:r>
              <w:rPr>
                <w:rFonts w:ascii="Times New Roman"/>
                <w:b w:val="false"/>
                <w:i w:val="false"/>
                <w:color w:val="000000"/>
                <w:sz w:val="20"/>
              </w:rPr>
              <w:t>
отдел ЖКХ</w:t>
            </w:r>
          </w:p>
          <w:bookmarkEnd w:id="622"/>
          <w:p>
            <w:pPr>
              <w:spacing w:after="20"/>
              <w:ind w:left="20"/>
              <w:jc w:val="both"/>
            </w:pPr>
            <w:r>
              <w:rPr>
                <w:rFonts w:ascii="Times New Roman"/>
                <w:b w:val="false"/>
                <w:i w:val="false"/>
                <w:color w:val="000000"/>
                <w:sz w:val="20"/>
              </w:rPr>
              <w:t>
Мусоровывозящая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тенге за тонну мусора (от 800 тыс. тенге за свалку)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компания, обслуживающая контейнерные площадки и осуществляющая вывоз коммунальных отходов на полигон ТБО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графика и периодичности вывоза коммунальных отходов населения и предприятий с контейнерных площадок торговых точек, социальных объектов и административных 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коммунальной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собственниками торговых точек и сферы оказания услуг (кафе, СТО, парикмахерские и т.д.) вторичного сырья, образуемого от их деятельности, в пункты приема вторсырья или его сборщикам. Среди отходов, которые необходимо передавать на переработку: картонная и полиэтиленовая упаковка, пластиковые бутылки, алюминиевая тара.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3"/>
          <w:p>
            <w:pPr>
              <w:spacing w:after="20"/>
              <w:ind w:left="20"/>
              <w:jc w:val="both"/>
            </w:pPr>
            <w:r>
              <w:rPr>
                <w:rFonts w:ascii="Times New Roman"/>
                <w:b w:val="false"/>
                <w:i w:val="false"/>
                <w:color w:val="000000"/>
                <w:sz w:val="20"/>
              </w:rPr>
              <w:t>
Договор на передачу вторичного сырья организации по сбору вторичного сырья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Ежегодный отчет по инвентаризации образования отходов в ИАЦ ООС</w:t>
            </w:r>
          </w:p>
          <w:p>
            <w:pPr>
              <w:spacing w:after="20"/>
              <w:ind w:left="20"/>
              <w:jc w:val="both"/>
            </w:pPr>
            <w:r>
              <w:rPr>
                <w:rFonts w:ascii="Times New Roman"/>
                <w:b w:val="false"/>
                <w:i w:val="false"/>
                <w:color w:val="000000"/>
                <w:sz w:val="20"/>
              </w:rPr>
              <w:t>
Акт приема-передачи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торговой 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приему вторсырья, собственники торговых точек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Обязать собственников офисных зданий, отдельно стоящих магазинов и сферы услуг установить собственные контейнера для временного накопления образующихся коммунальных отходов от торгового помещения до момента приезда коммунальной организации по вывозу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торговой 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ед. контейнеров у социальных, торговых, производственных объектов (рыночная ст-ть металлического контейнера от 40 тыс. тенге, пластикового от 22 тыс. тенге). Допускаются бу контейнера.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предпринимателя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торговой точкой договора с мусоровывозящей компанией на вывоз отходов с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вывозу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торговой 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условий заключенного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предпринимателя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Экологическое просвещение и пропаганда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4"/>
          <w:p>
            <w:pPr>
              <w:spacing w:after="20"/>
              <w:ind w:left="20"/>
              <w:jc w:val="both"/>
            </w:pPr>
            <w:r>
              <w:rPr>
                <w:rFonts w:ascii="Times New Roman"/>
                <w:b w:val="false"/>
                <w:i w:val="false"/>
                <w:color w:val="000000"/>
                <w:sz w:val="20"/>
              </w:rPr>
              <w:t>
Проведение мероприятий по экологическому просвещению учащихся школ, колледжей и ВУЗов на тему раздельного сбора коммунальных отходов:</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 классные часы,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акции по сбору макулатуры, одежды, бытовой техники, батареек,</w:t>
            </w:r>
          </w:p>
          <w:p>
            <w:pPr>
              <w:spacing w:after="20"/>
              <w:ind w:left="20"/>
              <w:jc w:val="both"/>
            </w:pPr>
            <w:r>
              <w:rPr>
                <w:rFonts w:ascii="Times New Roman"/>
                <w:b w:val="false"/>
                <w:i w:val="false"/>
                <w:color w:val="000000"/>
                <w:sz w:val="20"/>
              </w:rPr>
              <w:t>
- показ роликов на экологические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учебным центром или волонтерами, некоммерческими общественными объединениями на проведение занятий по повышению экологических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образования,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гранты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5"/>
          <w:p>
            <w:pPr>
              <w:spacing w:after="20"/>
              <w:ind w:left="20"/>
              <w:jc w:val="both"/>
            </w:pPr>
            <w:r>
              <w:rPr>
                <w:rFonts w:ascii="Times New Roman"/>
                <w:b w:val="false"/>
                <w:i w:val="false"/>
                <w:color w:val="000000"/>
                <w:sz w:val="20"/>
              </w:rPr>
              <w:t>
Регулярное освещение в СМИ и социальных сетях района раздельного сбора отходов, недопущении организации свалок, сжигания мусора и других путей решения, связанных с коммунальными отходами. В СМИ и соцсетях могут прокручиваться следующие ролики:</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-"Экологическая безопасность в селах",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-"Раздельный сбор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вторсырья",</w:t>
            </w:r>
          </w:p>
          <w:p>
            <w:pPr>
              <w:spacing w:after="20"/>
              <w:ind w:left="20"/>
              <w:jc w:val="both"/>
            </w:pPr>
            <w:r>
              <w:rPr>
                <w:rFonts w:ascii="Times New Roman"/>
                <w:b w:val="false"/>
                <w:i w:val="false"/>
                <w:color w:val="000000"/>
                <w:sz w:val="20"/>
              </w:rPr>
              <w:t>
-"Сортировка отходов дома"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ст-ть статьи в местной газете 125,44 тыс. тенге, стоимость объявлений на 1 год 67,2 тенге, ст-ть публикации объявлений в соцсетях 6 тыс тенге/в неделю, итого годовой бюджет затрат до 300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 частные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в СМИ, на их страничках, а также в соцсет ях адресов и телефонов пунктов приема вторсырья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тыс тенге за пост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 частные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возможных штрафах за организацию мусорных свалок с помощью СМИ, соцсетей, размещения информационных плакатов на каждой контейнерной площадке и порчу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объявлений на 1 год 67,2 тенге, ст-ть публикации объявлений в соцсетях 6 тыс тенге/выход, итого годовой бюджет затрат до 100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 частные средства</w:t>
            </w:r>
          </w:p>
        </w:tc>
      </w:tr>
    </w:tbl>
    <w:bookmarkStart w:name="z713" w:id="626"/>
    <w:p>
      <w:pPr>
        <w:spacing w:after="0"/>
        <w:ind w:left="0"/>
        <w:jc w:val="left"/>
      </w:pPr>
      <w:r>
        <w:rPr>
          <w:rFonts w:ascii="Times New Roman"/>
          <w:b/>
          <w:i w:val="false"/>
          <w:color w:val="000000"/>
        </w:rPr>
        <w:t xml:space="preserve"> 7. Резюме</w:t>
      </w:r>
    </w:p>
    <w:bookmarkEnd w:id="626"/>
    <w:bookmarkStart w:name="z714" w:id="627"/>
    <w:p>
      <w:pPr>
        <w:spacing w:after="0"/>
        <w:ind w:left="0"/>
        <w:jc w:val="both"/>
      </w:pPr>
      <w:r>
        <w:rPr>
          <w:rFonts w:ascii="Times New Roman"/>
          <w:b w:val="false"/>
          <w:i w:val="false"/>
          <w:color w:val="000000"/>
          <w:sz w:val="28"/>
        </w:rPr>
        <w:t>
      1. Данная программа управления отходами направлена на решение коммунальных проблем в районе путем:</w:t>
      </w:r>
    </w:p>
    <w:bookmarkEnd w:id="627"/>
    <w:bookmarkStart w:name="z715" w:id="628"/>
    <w:p>
      <w:pPr>
        <w:spacing w:after="0"/>
        <w:ind w:left="0"/>
        <w:jc w:val="both"/>
      </w:pPr>
      <w:r>
        <w:rPr>
          <w:rFonts w:ascii="Times New Roman"/>
          <w:b w:val="false"/>
          <w:i w:val="false"/>
          <w:color w:val="000000"/>
          <w:sz w:val="28"/>
        </w:rPr>
        <w:t>
      - создания централизованной системы вывоза отходов с наибольшим вовлечением участников данной системы (жителей, предпринимателей. производственных предприятий), постепенного сокращения объемов отходов в районе путем их сбора и уменьшение объемов захораниваемых отходов;</w:t>
      </w:r>
    </w:p>
    <w:bookmarkEnd w:id="628"/>
    <w:bookmarkStart w:name="z716" w:id="629"/>
    <w:p>
      <w:pPr>
        <w:spacing w:after="0"/>
        <w:ind w:left="0"/>
        <w:jc w:val="both"/>
      </w:pPr>
      <w:r>
        <w:rPr>
          <w:rFonts w:ascii="Times New Roman"/>
          <w:b w:val="false"/>
          <w:i w:val="false"/>
          <w:color w:val="000000"/>
          <w:sz w:val="28"/>
        </w:rPr>
        <w:t>
      - увеличения показателей доли раздельного сбора отходов;</w:t>
      </w:r>
    </w:p>
    <w:bookmarkEnd w:id="629"/>
    <w:bookmarkStart w:name="z717" w:id="630"/>
    <w:p>
      <w:pPr>
        <w:spacing w:after="0"/>
        <w:ind w:left="0"/>
        <w:jc w:val="both"/>
      </w:pPr>
      <w:r>
        <w:rPr>
          <w:rFonts w:ascii="Times New Roman"/>
          <w:b w:val="false"/>
          <w:i w:val="false"/>
          <w:color w:val="000000"/>
          <w:sz w:val="28"/>
        </w:rPr>
        <w:t>
      - ликвидации свалок отходов в пределах и за чертой населенных пунктов;</w:t>
      </w:r>
    </w:p>
    <w:bookmarkEnd w:id="630"/>
    <w:bookmarkStart w:name="z718" w:id="631"/>
    <w:p>
      <w:pPr>
        <w:spacing w:after="0"/>
        <w:ind w:left="0"/>
        <w:jc w:val="both"/>
      </w:pPr>
      <w:r>
        <w:rPr>
          <w:rFonts w:ascii="Times New Roman"/>
          <w:b w:val="false"/>
          <w:i w:val="false"/>
          <w:color w:val="000000"/>
          <w:sz w:val="28"/>
        </w:rPr>
        <w:t>
      - создания ГЧП по управлению отходами.</w:t>
      </w:r>
    </w:p>
    <w:bookmarkEnd w:id="631"/>
    <w:bookmarkStart w:name="z719" w:id="632"/>
    <w:p>
      <w:pPr>
        <w:spacing w:after="0"/>
        <w:ind w:left="0"/>
        <w:jc w:val="both"/>
      </w:pPr>
      <w:r>
        <w:rPr>
          <w:rFonts w:ascii="Times New Roman"/>
          <w:b w:val="false"/>
          <w:i w:val="false"/>
          <w:color w:val="000000"/>
          <w:sz w:val="28"/>
        </w:rPr>
        <w:t>
      2. Камыстинский район расположен в Костанайской области и включает в себя 5 сельских округов и 17 сел. Численность населения составляет 10043 человека. Основным видом деятельности района является растениеводство и животноводство. Население также разводит домашний скот и домашнюю птицу. В районе работает 231 предприятие, 69 торговых точек, 15 индивидуальных предпринимателей, 73 сельскохозяйственных предприятия, в том числе и крестьянские хозяйства, 10 ТОО. В районе 54 социальных объекта, среди которых фельдшерско-акушерские пункты, школьные и дошкольные учебные заведения, культурно-оздоровительные и административные объекты. Население и хозяйственная деятельность предприятий, сферы торговли и оказания услуг являются источниками образования коммунальных отходов.</w:t>
      </w:r>
    </w:p>
    <w:bookmarkEnd w:id="632"/>
    <w:bookmarkStart w:name="z720" w:id="633"/>
    <w:p>
      <w:pPr>
        <w:spacing w:after="0"/>
        <w:ind w:left="0"/>
        <w:jc w:val="both"/>
      </w:pPr>
      <w:r>
        <w:rPr>
          <w:rFonts w:ascii="Times New Roman"/>
          <w:b w:val="false"/>
          <w:i w:val="false"/>
          <w:color w:val="000000"/>
          <w:sz w:val="28"/>
        </w:rPr>
        <w:t>
      3. В Камыстинском районе от населения ежегодно образуется 4,34 тыс. тонн коммунальных отходов, из них до полигона ТБО доходит лишь 27,8 % отходов. Остальные отходы размещаются на несанкционированных свалках, выбрасываются в неположенных местах, сжигаются. Общий объем собираемых отходов в 2022 году составил 2695 тонн, из них на полигоне ТБО захоронили 200 тонн коммунальных отходов. Доля раздельного сбора мусора очень низкая и по итогам 2022 года составила всего 0,5%.</w:t>
      </w:r>
    </w:p>
    <w:bookmarkEnd w:id="633"/>
    <w:bookmarkStart w:name="z721" w:id="634"/>
    <w:p>
      <w:pPr>
        <w:spacing w:after="0"/>
        <w:ind w:left="0"/>
        <w:jc w:val="both"/>
      </w:pPr>
      <w:r>
        <w:rPr>
          <w:rFonts w:ascii="Times New Roman"/>
          <w:b w:val="false"/>
          <w:i w:val="false"/>
          <w:color w:val="000000"/>
          <w:sz w:val="28"/>
        </w:rPr>
        <w:t>
      4. В районе действует 4 полигона ТБО, принадлежащих ТОО "Аман-ер". В 2022 году на полигонах было захоронено 2,3 тыс. тонн отходов, среди которых отходы сельского хозяйства, золошлак и коммунальные отходы. Разрешенный лимит захоронения отходов 7,999 тыс. тонн отходов в год.</w:t>
      </w:r>
    </w:p>
    <w:bookmarkEnd w:id="634"/>
    <w:bookmarkStart w:name="z722" w:id="635"/>
    <w:p>
      <w:pPr>
        <w:spacing w:after="0"/>
        <w:ind w:left="0"/>
        <w:jc w:val="both"/>
      </w:pPr>
      <w:r>
        <w:rPr>
          <w:rFonts w:ascii="Times New Roman"/>
          <w:b w:val="false"/>
          <w:i w:val="false"/>
          <w:color w:val="000000"/>
          <w:sz w:val="28"/>
        </w:rPr>
        <w:t>
      5. Таким образом в районе образуются коммунальные отходы, имеется место их захоронения, но отсутствует связующее звено: коммунальная организация, которая вывезет отходы населения и предпринимателей, государственных и частных предприятий на полигон ТБО для сортировки вторичных отходов и захоронения остальных отходов. Работа по созданию централизованной системы вывоза отходов находится на стадии ее создания.</w:t>
      </w:r>
    </w:p>
    <w:bookmarkEnd w:id="635"/>
    <w:bookmarkStart w:name="z723" w:id="636"/>
    <w:p>
      <w:pPr>
        <w:spacing w:after="0"/>
        <w:ind w:left="0"/>
        <w:jc w:val="both"/>
      </w:pPr>
      <w:r>
        <w:rPr>
          <w:rFonts w:ascii="Times New Roman"/>
          <w:b w:val="false"/>
          <w:i w:val="false"/>
          <w:color w:val="000000"/>
          <w:sz w:val="28"/>
        </w:rPr>
        <w:t>
      Отсутствие в районе коммунальной организации по вывозу отходов; отсутствие контейнерных площадок в населенных пунктах, личных контейнеров у каждого жилого дома приводят к тому, что в районе образуются стихийные свалки за жилыми домами, в лесопосадках, за пределами и в черте населеных пунктов. Ликвидация несанкционированных свалок ложится на плечи государственных органов, которые решают данную проблему за счет бюджетных средств. Магазины и частный сектор сжигают большинство видов отходов в бытовых печах или металлических бочках.</w:t>
      </w:r>
    </w:p>
    <w:bookmarkEnd w:id="636"/>
    <w:bookmarkStart w:name="z724" w:id="637"/>
    <w:p>
      <w:pPr>
        <w:spacing w:after="0"/>
        <w:ind w:left="0"/>
        <w:jc w:val="both"/>
      </w:pPr>
      <w:r>
        <w:rPr>
          <w:rFonts w:ascii="Times New Roman"/>
          <w:b w:val="false"/>
          <w:i w:val="false"/>
          <w:color w:val="000000"/>
          <w:sz w:val="28"/>
        </w:rPr>
        <w:t>
      Одной из причин отсутствия коммунальной организации является сравнительно низкий тариф на вывоз отходов, который является нерентабельным для потенциального поставщика услуг. Действующий тариф должен покрывать текущие расходы предприятия (ГСМ, зарплату, налоги, административные расходы) и инвестиции в техническое оснащение комунальной организации.</w:t>
      </w:r>
    </w:p>
    <w:bookmarkEnd w:id="637"/>
    <w:bookmarkStart w:name="z725" w:id="638"/>
    <w:p>
      <w:pPr>
        <w:spacing w:after="0"/>
        <w:ind w:left="0"/>
        <w:jc w:val="both"/>
      </w:pPr>
      <w:r>
        <w:rPr>
          <w:rFonts w:ascii="Times New Roman"/>
          <w:b w:val="false"/>
          <w:i w:val="false"/>
          <w:color w:val="000000"/>
          <w:sz w:val="28"/>
        </w:rPr>
        <w:t xml:space="preserve">
      6. Законодательно порядок управления отходами описан в Экологическом кодексе РК. Кодексом предусматривается иерархия отходов, направленная на поэтапное сокращение отходов. Это значит, что в первую очередь необходимо отделить годные к переработке отходы, образованные отходы нужно повторно использовать, переработать или утилизировать и лишь в последнюю очередь захоранивать на полигонах. Таким образом, доля захораниваемых отходов со временем должна сокращаться. Также будет осуществляться информирование населения о рациональной системе сбора, утилизации и переработки ТБО и раздельного сбора отходов. Отходы условно делятся на перерабатываемые и неперерабатываемые отходы, которые возможны к захоронению. В кодексе они определены как отходы "сухой" и "мокрой" фракций. Действовавший ранее подход по захоронению абсолютно всех видов отходов потребления уже нектауален. Отходы должны сначала быть переработаны и только малая часть может быть захоронена. Статьей 351 Экологического кодекса расширен перечень отходов, которые нельзя захоранивать. В этот перечень попали пищевые, строительные, пластиковые, стекляные, бумажные, ртутьсодержащие отходы и т.д. Всего 20 наименований запрещенных к захоронению отходов. </w:t>
      </w:r>
    </w:p>
    <w:bookmarkEnd w:id="638"/>
    <w:bookmarkStart w:name="z726" w:id="639"/>
    <w:p>
      <w:pPr>
        <w:spacing w:after="0"/>
        <w:ind w:left="0"/>
        <w:jc w:val="both"/>
      </w:pPr>
      <w:r>
        <w:rPr>
          <w:rFonts w:ascii="Times New Roman"/>
          <w:b w:val="false"/>
          <w:i w:val="false"/>
          <w:color w:val="000000"/>
          <w:sz w:val="28"/>
        </w:rPr>
        <w:t>
      Кодексом также введены два важных принципа, один из них звучит: "загрязнитель платит", согласно другого принципа необходимо совершенствовать управление отходами производства и потребления.</w:t>
      </w:r>
    </w:p>
    <w:bookmarkEnd w:id="639"/>
    <w:bookmarkStart w:name="z727" w:id="640"/>
    <w:p>
      <w:pPr>
        <w:spacing w:after="0"/>
        <w:ind w:left="0"/>
        <w:jc w:val="both"/>
      </w:pPr>
      <w:r>
        <w:rPr>
          <w:rFonts w:ascii="Times New Roman"/>
          <w:b w:val="false"/>
          <w:i w:val="false"/>
          <w:color w:val="000000"/>
          <w:sz w:val="28"/>
        </w:rPr>
        <w:t>
      Административным кодексом введена ответственность за нарушение требований при проведении операций по управлению отходами. Штрафные санкции за нарушение законодательства по обращению с отходами увеличены. Физические лица за несанкционированную свалку могут быть оштрафованы на 40 МРП, а субъекты малого бизнеса на 100 МРП, на субъекты среднего и крупного предпринимательства штрафы еще выше. Предусмотрены также ряд штрафов за другие нарушения по накоплению, сбору, транспортировке, удалению, обезвреживанию отходов. Применению штрафных санкций к населению конечно же должна предшествовать профилактическая работа с населением и бизнесом по правильному обращению со своими же отходами, о возможной ответственности за самовольное складирование отходов в неустановленных местах, а к злостным нарушителям применить уже штрафные санкции.</w:t>
      </w:r>
    </w:p>
    <w:bookmarkEnd w:id="640"/>
    <w:bookmarkStart w:name="z728" w:id="641"/>
    <w:p>
      <w:pPr>
        <w:spacing w:after="0"/>
        <w:ind w:left="0"/>
        <w:jc w:val="both"/>
      </w:pPr>
      <w:r>
        <w:rPr>
          <w:rFonts w:ascii="Times New Roman"/>
          <w:b w:val="false"/>
          <w:i w:val="false"/>
          <w:color w:val="000000"/>
          <w:sz w:val="28"/>
        </w:rPr>
        <w:t>
      Ужесточены и требования к полигонам ТБО, которые как объекты I категории обязаны оформить до 2031 года комплексное экологическое разрешение (КЭР), направленное на применение наилучших доступных технологий. В период действия такого разрешения предприятие освобождается от уплаты экологических платежей в бюджет, на высвобожденные средства предприятие проводит техническое оснащение своего производства, направленного на сокращение выбросов, сбросов и размещение отходов. С 2031 года ставки платы за захоронение отходов увеличатся в 2 раза, через три года в 3 раза и еще через три года в 8 раз. Это вызовет рост тарифов для населения, проблемы с вывозом мусора и социальную напряженность в обществе. Прогнозные расчеты будущих экологических платежей с учетом повышения ставок с 2037 года могут составить от 12,4 млн тенге. Поэтому необходимо сократить объем захораниваемых отходов и внедрить доступные технологии. Для полигона ТБО это ручная или автоматизированная сортировка отходов на вторичное сырье и негодные к переработке отходы.</w:t>
      </w:r>
    </w:p>
    <w:bookmarkEnd w:id="641"/>
    <w:bookmarkStart w:name="z729" w:id="642"/>
    <w:p>
      <w:pPr>
        <w:spacing w:after="0"/>
        <w:ind w:left="0"/>
        <w:jc w:val="both"/>
      </w:pPr>
      <w:r>
        <w:rPr>
          <w:rFonts w:ascii="Times New Roman"/>
          <w:b w:val="false"/>
          <w:i w:val="false"/>
          <w:color w:val="000000"/>
          <w:sz w:val="28"/>
        </w:rPr>
        <w:t>
      7. Для решения коммунального вопроса в районе предстоит организовать ряд мероприятий, среди которых:</w:t>
      </w:r>
    </w:p>
    <w:bookmarkEnd w:id="642"/>
    <w:bookmarkStart w:name="z730" w:id="643"/>
    <w:p>
      <w:pPr>
        <w:spacing w:after="0"/>
        <w:ind w:left="0"/>
        <w:jc w:val="both"/>
      </w:pPr>
      <w:r>
        <w:rPr>
          <w:rFonts w:ascii="Times New Roman"/>
          <w:b w:val="false"/>
          <w:i w:val="false"/>
          <w:color w:val="000000"/>
          <w:sz w:val="28"/>
        </w:rPr>
        <w:t>
      - привлечение или создание новой организации по вывозу отходов на полигон ТБО, оснащенной коммунальной техникой;</w:t>
      </w:r>
    </w:p>
    <w:bookmarkEnd w:id="643"/>
    <w:bookmarkStart w:name="z731" w:id="644"/>
    <w:p>
      <w:pPr>
        <w:spacing w:after="0"/>
        <w:ind w:left="0"/>
        <w:jc w:val="both"/>
      </w:pPr>
      <w:r>
        <w:rPr>
          <w:rFonts w:ascii="Times New Roman"/>
          <w:b w:val="false"/>
          <w:i w:val="false"/>
          <w:color w:val="000000"/>
          <w:sz w:val="28"/>
        </w:rPr>
        <w:t>
      - организация контейнерных площадок с установленными на них контейнерами и камерами видеонаблюдения, установление жителями района у своих домов личных контейнеров или емкостей для временного накопления своих отходов до приезда коммунальной организации;</w:t>
      </w:r>
    </w:p>
    <w:bookmarkEnd w:id="644"/>
    <w:bookmarkStart w:name="z732" w:id="645"/>
    <w:p>
      <w:pPr>
        <w:spacing w:after="0"/>
        <w:ind w:left="0"/>
        <w:jc w:val="both"/>
      </w:pPr>
      <w:r>
        <w:rPr>
          <w:rFonts w:ascii="Times New Roman"/>
          <w:b w:val="false"/>
          <w:i w:val="false"/>
          <w:color w:val="000000"/>
          <w:sz w:val="28"/>
        </w:rPr>
        <w:t>
      - заключение договоров на обязательный вывоз мусора с населением района и торговыми точками. Таким образом, необходимо достичь 100%-го охвата населения по вывозу мусора,</w:t>
      </w:r>
    </w:p>
    <w:bookmarkEnd w:id="645"/>
    <w:bookmarkStart w:name="z733" w:id="646"/>
    <w:p>
      <w:pPr>
        <w:spacing w:after="0"/>
        <w:ind w:left="0"/>
        <w:jc w:val="both"/>
      </w:pPr>
      <w:r>
        <w:rPr>
          <w:rFonts w:ascii="Times New Roman"/>
          <w:b w:val="false"/>
          <w:i w:val="false"/>
          <w:color w:val="000000"/>
          <w:sz w:val="28"/>
        </w:rPr>
        <w:t>
      - установить в местах массового скопления людей (у магазинов, стадионов, школ, медицинских учреждений) сетки для пластиковых отходов, закрытые контейнера для бумажных и картонных отходов, спецконтейнера для ртутьсодержащих отходов и батареек;</w:t>
      </w:r>
    </w:p>
    <w:bookmarkEnd w:id="646"/>
    <w:bookmarkStart w:name="z734" w:id="647"/>
    <w:p>
      <w:pPr>
        <w:spacing w:after="0"/>
        <w:ind w:left="0"/>
        <w:jc w:val="both"/>
      </w:pPr>
      <w:r>
        <w:rPr>
          <w:rFonts w:ascii="Times New Roman"/>
          <w:b w:val="false"/>
          <w:i w:val="false"/>
          <w:color w:val="000000"/>
          <w:sz w:val="28"/>
        </w:rPr>
        <w:t>
      - привлечение предпринимателей к открытию пунктов приема вторсырья; создать им условия в рамках ГЧП или иных видов поддержки (информационной, предоставления помещений и земельных участков и т.д.);</w:t>
      </w:r>
    </w:p>
    <w:bookmarkEnd w:id="647"/>
    <w:bookmarkStart w:name="z735" w:id="648"/>
    <w:p>
      <w:pPr>
        <w:spacing w:after="0"/>
        <w:ind w:left="0"/>
        <w:jc w:val="both"/>
      </w:pPr>
      <w:r>
        <w:rPr>
          <w:rFonts w:ascii="Times New Roman"/>
          <w:b w:val="false"/>
          <w:i w:val="false"/>
          <w:color w:val="000000"/>
          <w:sz w:val="28"/>
        </w:rPr>
        <w:t>
      - привлечение в район сборщиков вторсырья, оказать им поддержку;</w:t>
      </w:r>
    </w:p>
    <w:bookmarkEnd w:id="648"/>
    <w:bookmarkStart w:name="z736" w:id="649"/>
    <w:p>
      <w:pPr>
        <w:spacing w:after="0"/>
        <w:ind w:left="0"/>
        <w:jc w:val="both"/>
      </w:pPr>
      <w:r>
        <w:rPr>
          <w:rFonts w:ascii="Times New Roman"/>
          <w:b w:val="false"/>
          <w:i w:val="false"/>
          <w:color w:val="000000"/>
          <w:sz w:val="28"/>
        </w:rPr>
        <w:t>
      - проведение информационной работы с населением и предпринимателями о культуре обращения со своими же отходами, о необходимости в домашних условиях сортировать свои отходы и размещать их в соответствующих контейнерах, относить вторичное сырье в пункты вторсырья, одежду раздавать малоимущим, информировать о размерах штрафных санкций за складирование своих отходов в неустановленных местах. Донести информацию до конечного слушателя помогают не только встречи с населением, но и социальные сети, СМИ, рассылка через мессенджеры watsapp, телеграм и т.д. В условиях поселка провести информационную работу можно также на встречах с населением, в школах во время учебных занятий. Хороший отклик получает проведение всемозможных конкурсов, акций, мастер-классов по повторному использованию товаров и отходов и т.д.</w:t>
      </w:r>
    </w:p>
    <w:bookmarkEnd w:id="649"/>
    <w:bookmarkStart w:name="z737" w:id="650"/>
    <w:p>
      <w:pPr>
        <w:spacing w:after="0"/>
        <w:ind w:left="0"/>
        <w:jc w:val="both"/>
      </w:pPr>
      <w:r>
        <w:rPr>
          <w:rFonts w:ascii="Times New Roman"/>
          <w:b w:val="false"/>
          <w:i w:val="false"/>
          <w:color w:val="000000"/>
          <w:sz w:val="28"/>
        </w:rPr>
        <w:t xml:space="preserve">
      8. Программой установлены целевые показатели, которые должны быть достигнуты в течение срока ее действия 5 лет. Это и увеличение доли сортировки отходов до 5%, 75% охват населения и торговых точек по вывозу мусора, увеличение парка коммунальной техники, увеличение периодичности вывоза мусора, устройство и приведение в порядок контейнерных площадок, доукомплектование их контейнерами вместимостью 0,7 - 1,1 м3, увеличение контейнеров для сбора вторсырья. Достижение целевых показателей диктуют новые изменения в экологическом, налоговом и административном кодексах. </w:t>
      </w:r>
    </w:p>
    <w:bookmarkEnd w:id="650"/>
    <w:bookmarkStart w:name="z738" w:id="651"/>
    <w:p>
      <w:pPr>
        <w:spacing w:after="0"/>
        <w:ind w:left="0"/>
        <w:jc w:val="both"/>
      </w:pPr>
      <w:r>
        <w:rPr>
          <w:rFonts w:ascii="Times New Roman"/>
          <w:b w:val="false"/>
          <w:i w:val="false"/>
          <w:color w:val="000000"/>
          <w:sz w:val="28"/>
        </w:rPr>
        <w:t>
      Для реализации поставленной цели по организации и полноценной работе централизованной системы по вывозу от жилого сектора коммунальных отходов необходимо выполнить следующие шаги:</w:t>
      </w:r>
    </w:p>
    <w:bookmarkEnd w:id="651"/>
    <w:bookmarkStart w:name="z739" w:id="652"/>
    <w:p>
      <w:pPr>
        <w:spacing w:after="0"/>
        <w:ind w:left="0"/>
        <w:jc w:val="both"/>
      </w:pPr>
      <w:r>
        <w:rPr>
          <w:rFonts w:ascii="Times New Roman"/>
          <w:b w:val="false"/>
          <w:i w:val="false"/>
          <w:color w:val="000000"/>
          <w:sz w:val="28"/>
        </w:rPr>
        <w:t>
      - Приучить население разделять отходы на "сухую" и "мокрую" фракции, крупногабаритные отходы, бу мебель, строительные отходы самостоятельно за свой счет вывозить на полигон ТБО;</w:t>
      </w:r>
    </w:p>
    <w:bookmarkEnd w:id="652"/>
    <w:bookmarkStart w:name="z740" w:id="653"/>
    <w:p>
      <w:pPr>
        <w:spacing w:after="0"/>
        <w:ind w:left="0"/>
        <w:jc w:val="both"/>
      </w:pPr>
      <w:r>
        <w:rPr>
          <w:rFonts w:ascii="Times New Roman"/>
          <w:b w:val="false"/>
          <w:i w:val="false"/>
          <w:color w:val="000000"/>
          <w:sz w:val="28"/>
        </w:rPr>
        <w:t>
      - Акиматам сельских округов и сел оформить земельные участки под контейнерными площадками, передать их в аренду обслуживающей компании;</w:t>
      </w:r>
    </w:p>
    <w:bookmarkEnd w:id="653"/>
    <w:bookmarkStart w:name="z741" w:id="654"/>
    <w:p>
      <w:pPr>
        <w:spacing w:after="0"/>
        <w:ind w:left="0"/>
        <w:jc w:val="both"/>
      </w:pPr>
      <w:r>
        <w:rPr>
          <w:rFonts w:ascii="Times New Roman"/>
          <w:b w:val="false"/>
          <w:i w:val="false"/>
          <w:color w:val="000000"/>
          <w:sz w:val="28"/>
        </w:rPr>
        <w:t>
      - коммунальные отходы "сухой" и "мокрой" фракций должны вывозиться раздельно;</w:t>
      </w:r>
    </w:p>
    <w:bookmarkEnd w:id="654"/>
    <w:bookmarkStart w:name="z742" w:id="655"/>
    <w:p>
      <w:pPr>
        <w:spacing w:after="0"/>
        <w:ind w:left="0"/>
        <w:jc w:val="both"/>
      </w:pPr>
      <w:r>
        <w:rPr>
          <w:rFonts w:ascii="Times New Roman"/>
          <w:b w:val="false"/>
          <w:i w:val="false"/>
          <w:color w:val="000000"/>
          <w:sz w:val="28"/>
        </w:rPr>
        <w:t>
      - контейнерная площадка должна быть очищена от несанкционированно размещенных коммунальных отходов в пределах 5 м по периметру контейнерной площадки;</w:t>
      </w:r>
    </w:p>
    <w:bookmarkEnd w:id="655"/>
    <w:bookmarkStart w:name="z743" w:id="656"/>
    <w:p>
      <w:pPr>
        <w:spacing w:after="0"/>
        <w:ind w:left="0"/>
        <w:jc w:val="both"/>
      </w:pPr>
      <w:r>
        <w:rPr>
          <w:rFonts w:ascii="Times New Roman"/>
          <w:b w:val="false"/>
          <w:i w:val="false"/>
          <w:color w:val="000000"/>
          <w:sz w:val="28"/>
        </w:rPr>
        <w:t>
      - выделение в пределах контейнерных площадок участка под размещение спецконтейнера для складирования ртутьсодержащих ламп и батареек. Обслуживание таких контейнеров предусмотреть за счет средств местного бюджета;</w:t>
      </w:r>
    </w:p>
    <w:bookmarkEnd w:id="656"/>
    <w:bookmarkStart w:name="z744" w:id="657"/>
    <w:p>
      <w:pPr>
        <w:spacing w:after="0"/>
        <w:ind w:left="0"/>
        <w:jc w:val="both"/>
      </w:pPr>
      <w:r>
        <w:rPr>
          <w:rFonts w:ascii="Times New Roman"/>
          <w:b w:val="false"/>
          <w:i w:val="false"/>
          <w:color w:val="000000"/>
          <w:sz w:val="28"/>
        </w:rPr>
        <w:t>
      - в летний период времени контейнеры, предназначенные для "мокрой" фракции отходов, должны промываться с применением моющих средств и дезинфицироваться не реже 1 раза в десять дней;</w:t>
      </w:r>
    </w:p>
    <w:bookmarkEnd w:id="657"/>
    <w:bookmarkStart w:name="z745" w:id="658"/>
    <w:p>
      <w:pPr>
        <w:spacing w:after="0"/>
        <w:ind w:left="0"/>
        <w:jc w:val="both"/>
      </w:pPr>
      <w:r>
        <w:rPr>
          <w:rFonts w:ascii="Times New Roman"/>
          <w:b w:val="false"/>
          <w:i w:val="false"/>
          <w:color w:val="000000"/>
          <w:sz w:val="28"/>
        </w:rPr>
        <w:t>
      - обеспечить в зимнее время года очистку подходов и подъездов к контейнерным площадкам от снега и наледи для создания нормальных условий для работы специализированного автотранспорта и пользования населением;</w:t>
      </w:r>
    </w:p>
    <w:bookmarkEnd w:id="658"/>
    <w:bookmarkStart w:name="z746" w:id="659"/>
    <w:p>
      <w:pPr>
        <w:spacing w:after="0"/>
        <w:ind w:left="0"/>
        <w:jc w:val="both"/>
      </w:pPr>
      <w:r>
        <w:rPr>
          <w:rFonts w:ascii="Times New Roman"/>
          <w:b w:val="false"/>
          <w:i w:val="false"/>
          <w:color w:val="000000"/>
          <w:sz w:val="28"/>
        </w:rPr>
        <w:t>
      - мусоровывозящая компания должна организовать сортировку отходов в своем приемном пункте для сокращения объемов захоронения отходов на полигоне ТБО;</w:t>
      </w:r>
    </w:p>
    <w:bookmarkEnd w:id="659"/>
    <w:bookmarkStart w:name="z747" w:id="660"/>
    <w:p>
      <w:pPr>
        <w:spacing w:after="0"/>
        <w:ind w:left="0"/>
        <w:jc w:val="both"/>
      </w:pPr>
      <w:r>
        <w:rPr>
          <w:rFonts w:ascii="Times New Roman"/>
          <w:b w:val="false"/>
          <w:i w:val="false"/>
          <w:color w:val="000000"/>
          <w:sz w:val="28"/>
        </w:rPr>
        <w:t>
      - населению самостоятельно и за свой счет вывозить навоз, золошлаки, строительные отходы, крупногабаритные отходы (бытовую технику, мебель и т.д.) на полигон ТБО или заинтересованным лицам, специализированным организациям. Медицинские организации за свой счет должны передавать свои медицинские отходы на утилизацию специализированным организациям;</w:t>
      </w:r>
    </w:p>
    <w:bookmarkEnd w:id="660"/>
    <w:bookmarkStart w:name="z748" w:id="661"/>
    <w:p>
      <w:pPr>
        <w:spacing w:after="0"/>
        <w:ind w:left="0"/>
        <w:jc w:val="both"/>
      </w:pPr>
      <w:r>
        <w:rPr>
          <w:rFonts w:ascii="Times New Roman"/>
          <w:b w:val="false"/>
          <w:i w:val="false"/>
          <w:color w:val="000000"/>
          <w:sz w:val="28"/>
        </w:rPr>
        <w:t>
      - реализация государственно-частного партнерства (ГЧП) путем выделения земельных участков, государственного имущества, приобретения контейнеров и контейнерных площадок и передачи их в обслуживание коммунальным организациям, оснащение камерами видеонаблюдения, проведение информационной кампании в районе, выделение средств на ликвидацию несанкционированных свалок.</w:t>
      </w:r>
    </w:p>
    <w:bookmarkEnd w:id="661"/>
    <w:bookmarkStart w:name="z749" w:id="662"/>
    <w:p>
      <w:pPr>
        <w:spacing w:after="0"/>
        <w:ind w:left="0"/>
        <w:jc w:val="both"/>
      </w:pPr>
      <w:r>
        <w:rPr>
          <w:rFonts w:ascii="Times New Roman"/>
          <w:b w:val="false"/>
          <w:i w:val="false"/>
          <w:color w:val="000000"/>
          <w:sz w:val="28"/>
        </w:rPr>
        <w:t>
      - дача заказов СМИ на освещение коммунальных проблем района и путей их решения, привлечение школ и волонтеров для проведения образовательных уроков на тему раздельной сортировки отходов. Оснащение контейнеров информационными плаками о размерах штрафных санкций за выбрасывание мусора в неположенных местах и сортировке отходов;</w:t>
      </w:r>
    </w:p>
    <w:bookmarkEnd w:id="662"/>
    <w:bookmarkStart w:name="z750" w:id="663"/>
    <w:p>
      <w:pPr>
        <w:spacing w:after="0"/>
        <w:ind w:left="0"/>
        <w:jc w:val="both"/>
      </w:pPr>
      <w:r>
        <w:rPr>
          <w:rFonts w:ascii="Times New Roman"/>
          <w:b w:val="false"/>
          <w:i w:val="false"/>
          <w:color w:val="000000"/>
          <w:sz w:val="28"/>
        </w:rPr>
        <w:t>
      - достижение целевых показателей программы управления отходами;</w:t>
      </w:r>
    </w:p>
    <w:bookmarkEnd w:id="663"/>
    <w:bookmarkStart w:name="z751" w:id="664"/>
    <w:p>
      <w:pPr>
        <w:spacing w:after="0"/>
        <w:ind w:left="0"/>
        <w:jc w:val="both"/>
      </w:pPr>
      <w:r>
        <w:rPr>
          <w:rFonts w:ascii="Times New Roman"/>
          <w:b w:val="false"/>
          <w:i w:val="false"/>
          <w:color w:val="000000"/>
          <w:sz w:val="28"/>
        </w:rPr>
        <w:t>
      - источниками финансирования Программы могут быть местный бюджет, собственные средства заинтересованных организаций в сборе, вывозе, утилизации и переработки отходов, оператор расширенных обязательств производителей (импортеров), гранты отечественных,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753" w:id="665"/>
    <w:p>
      <w:pPr>
        <w:spacing w:after="0"/>
        <w:ind w:left="0"/>
        <w:jc w:val="left"/>
      </w:pPr>
      <w:r>
        <w:rPr>
          <w:rFonts w:ascii="Times New Roman"/>
          <w:b/>
          <w:i w:val="false"/>
          <w:color w:val="000000"/>
        </w:rPr>
        <w:t xml:space="preserve"> Ситуационная карта-схема объектов размещения отходов</w:t>
      </w:r>
    </w:p>
    <w:bookmarkEnd w:id="665"/>
    <w:bookmarkStart w:name="z754"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756" w:id="667"/>
    <w:p>
      <w:pPr>
        <w:spacing w:after="0"/>
        <w:ind w:left="0"/>
        <w:jc w:val="left"/>
      </w:pPr>
      <w:r>
        <w:rPr>
          <w:rFonts w:ascii="Times New Roman"/>
          <w:b/>
          <w:i w:val="false"/>
          <w:color w:val="000000"/>
        </w:rPr>
        <w:t xml:space="preserve"> Объемы выделенных средств на мероприятия по сокращению отходов и их количество</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68"/>
          <w:p>
            <w:pPr>
              <w:spacing w:after="20"/>
              <w:ind w:left="20"/>
              <w:jc w:val="both"/>
            </w:pPr>
            <w:r>
              <w:rPr>
                <w:rFonts w:ascii="Times New Roman"/>
                <w:b w:val="false"/>
                <w:i w:val="false"/>
                <w:color w:val="000000"/>
                <w:sz w:val="20"/>
              </w:rPr>
              <w:t>
объем</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финан-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сиро-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НДС,</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9"/>
          <w:p>
            <w:pPr>
              <w:spacing w:after="20"/>
              <w:ind w:left="20"/>
              <w:jc w:val="both"/>
            </w:pPr>
            <w:r>
              <w:rPr>
                <w:rFonts w:ascii="Times New Roman"/>
                <w:b w:val="false"/>
                <w:i w:val="false"/>
                <w:color w:val="000000"/>
                <w:sz w:val="20"/>
              </w:rPr>
              <w:t>
Вывоз</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несанк-</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циониро-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ванных</w:t>
            </w:r>
          </w:p>
          <w:p>
            <w:pPr>
              <w:spacing w:after="20"/>
              <w:ind w:left="20"/>
              <w:jc w:val="both"/>
            </w:pPr>
            <w:r>
              <w:rPr>
                <w:rFonts w:ascii="Times New Roman"/>
                <w:b w:val="false"/>
                <w:i w:val="false"/>
                <w:color w:val="000000"/>
                <w:sz w:val="20"/>
              </w:rPr>
              <w:t>
свалок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0"/>
          <w:p>
            <w:pPr>
              <w:spacing w:after="20"/>
              <w:ind w:left="20"/>
              <w:jc w:val="both"/>
            </w:pPr>
            <w:r>
              <w:rPr>
                <w:rFonts w:ascii="Times New Roman"/>
                <w:b w:val="false"/>
                <w:i w:val="false"/>
                <w:color w:val="000000"/>
                <w:sz w:val="20"/>
              </w:rPr>
              <w:t>
Вывоз</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селе</w:t>
            </w:r>
          </w:p>
          <w:p>
            <w:pPr>
              <w:spacing w:after="20"/>
              <w:ind w:left="20"/>
              <w:jc w:val="both"/>
            </w:pPr>
            <w:r>
              <w:rPr>
                <w:rFonts w:ascii="Times New Roman"/>
                <w:b w:val="false"/>
                <w:i w:val="false"/>
                <w:color w:val="000000"/>
                <w:sz w:val="20"/>
              </w:rPr>
              <w:t>
Камысты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71"/>
          <w:p>
            <w:pPr>
              <w:spacing w:after="20"/>
              <w:ind w:left="20"/>
              <w:jc w:val="both"/>
            </w:pPr>
            <w:r>
              <w:rPr>
                <w:rFonts w:ascii="Times New Roman"/>
                <w:b w:val="false"/>
                <w:i w:val="false"/>
                <w:color w:val="000000"/>
                <w:sz w:val="20"/>
              </w:rPr>
              <w:t>
ГУ "Аппарат</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акима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72"/>
          <w:p>
            <w:pPr>
              <w:spacing w:after="20"/>
              <w:ind w:left="20"/>
              <w:jc w:val="both"/>
            </w:pPr>
            <w:r>
              <w:rPr>
                <w:rFonts w:ascii="Times New Roman"/>
                <w:b w:val="false"/>
                <w:i w:val="false"/>
                <w:color w:val="000000"/>
                <w:sz w:val="20"/>
              </w:rPr>
              <w:t>
Вывоз</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селе</w:t>
            </w:r>
          </w:p>
          <w:p>
            <w:pPr>
              <w:spacing w:after="20"/>
              <w:ind w:left="20"/>
              <w:jc w:val="both"/>
            </w:pPr>
            <w:r>
              <w:rPr>
                <w:rFonts w:ascii="Times New Roman"/>
                <w:b w:val="false"/>
                <w:i w:val="false"/>
                <w:color w:val="000000"/>
                <w:sz w:val="20"/>
              </w:rPr>
              <w:t>
Камысты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3"/>
          <w:p>
            <w:pPr>
              <w:spacing w:after="20"/>
              <w:ind w:left="20"/>
              <w:jc w:val="both"/>
            </w:pPr>
            <w:r>
              <w:rPr>
                <w:rFonts w:ascii="Times New Roman"/>
                <w:b w:val="false"/>
                <w:i w:val="false"/>
                <w:color w:val="000000"/>
                <w:sz w:val="20"/>
              </w:rPr>
              <w:t>
ГУ "Аппарат</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акима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476,19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74"/>
          <w:p>
            <w:pPr>
              <w:spacing w:after="20"/>
              <w:ind w:left="20"/>
              <w:jc w:val="both"/>
            </w:pPr>
            <w:r>
              <w:rPr>
                <w:rFonts w:ascii="Times New Roman"/>
                <w:b w:val="false"/>
                <w:i w:val="false"/>
                <w:color w:val="000000"/>
                <w:sz w:val="20"/>
              </w:rPr>
              <w:t>
Вывоз</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селе</w:t>
            </w:r>
          </w:p>
          <w:p>
            <w:pPr>
              <w:spacing w:after="20"/>
              <w:ind w:left="20"/>
              <w:jc w:val="both"/>
            </w:pPr>
            <w:r>
              <w:rPr>
                <w:rFonts w:ascii="Times New Roman"/>
                <w:b w:val="false"/>
                <w:i w:val="false"/>
                <w:color w:val="000000"/>
                <w:sz w:val="20"/>
              </w:rPr>
              <w:t>
Камысты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75"/>
          <w:p>
            <w:pPr>
              <w:spacing w:after="20"/>
              <w:ind w:left="20"/>
              <w:jc w:val="both"/>
            </w:pPr>
            <w:r>
              <w:rPr>
                <w:rFonts w:ascii="Times New Roman"/>
                <w:b w:val="false"/>
                <w:i w:val="false"/>
                <w:color w:val="000000"/>
                <w:sz w:val="20"/>
              </w:rPr>
              <w:t>
Государст-</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венное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76"/>
          <w:p>
            <w:pPr>
              <w:spacing w:after="20"/>
              <w:ind w:left="20"/>
              <w:jc w:val="both"/>
            </w:pPr>
            <w:r>
              <w:rPr>
                <w:rFonts w:ascii="Times New Roman"/>
                <w:b w:val="false"/>
                <w:i w:val="false"/>
                <w:color w:val="000000"/>
                <w:sz w:val="20"/>
              </w:rPr>
              <w:t>
Вывоз</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несанк-</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циони-</w:t>
            </w:r>
          </w:p>
          <w:p>
            <w:pPr>
              <w:spacing w:after="20"/>
              <w:ind w:left="20"/>
              <w:jc w:val="both"/>
            </w:pPr>
            <w:r>
              <w:rPr>
                <w:rFonts w:ascii="Times New Roman"/>
                <w:b w:val="false"/>
                <w:i w:val="false"/>
                <w:color w:val="000000"/>
                <w:sz w:val="20"/>
              </w:rPr>
              <w:t>
</w:t>
            </w:r>
            <w:r>
              <w:rPr>
                <w:rFonts w:ascii="Times New Roman"/>
                <w:b w:val="false"/>
                <w:i w:val="false"/>
                <w:color w:val="000000"/>
                <w:sz w:val="20"/>
              </w:rPr>
              <w:t>рованной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 Кара-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77"/>
          <w:p>
            <w:pPr>
              <w:spacing w:after="20"/>
              <w:ind w:left="20"/>
              <w:jc w:val="both"/>
            </w:pPr>
            <w:r>
              <w:rPr>
                <w:rFonts w:ascii="Times New Roman"/>
                <w:b w:val="false"/>
                <w:i w:val="false"/>
                <w:color w:val="000000"/>
                <w:sz w:val="20"/>
              </w:rPr>
              <w:t>
ГУ "Отдел</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78"/>
          <w:p>
            <w:pPr>
              <w:spacing w:after="20"/>
              <w:ind w:left="20"/>
              <w:jc w:val="both"/>
            </w:pPr>
            <w:r>
              <w:rPr>
                <w:rFonts w:ascii="Times New Roman"/>
                <w:b w:val="false"/>
                <w:i w:val="false"/>
                <w:color w:val="000000"/>
                <w:sz w:val="20"/>
              </w:rPr>
              <w:t>
Вывоз</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села</w:t>
            </w:r>
          </w:p>
          <w:p>
            <w:pPr>
              <w:spacing w:after="20"/>
              <w:ind w:left="20"/>
              <w:jc w:val="both"/>
            </w:pPr>
            <w:r>
              <w:rPr>
                <w:rFonts w:ascii="Times New Roman"/>
                <w:b w:val="false"/>
                <w:i w:val="false"/>
                <w:color w:val="000000"/>
                <w:sz w:val="20"/>
              </w:rPr>
              <w:t>
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79"/>
          <w:p>
            <w:pPr>
              <w:spacing w:after="20"/>
              <w:ind w:left="20"/>
              <w:jc w:val="both"/>
            </w:pPr>
            <w:r>
              <w:rPr>
                <w:rFonts w:ascii="Times New Roman"/>
                <w:b w:val="false"/>
                <w:i w:val="false"/>
                <w:color w:val="000000"/>
                <w:sz w:val="20"/>
              </w:rPr>
              <w:t>
ГУ</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Аркин-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80"/>
          <w:p>
            <w:pPr>
              <w:spacing w:after="20"/>
              <w:ind w:left="20"/>
              <w:jc w:val="both"/>
            </w:pPr>
            <w:r>
              <w:rPr>
                <w:rFonts w:ascii="Times New Roman"/>
                <w:b w:val="false"/>
                <w:i w:val="false"/>
                <w:color w:val="000000"/>
                <w:sz w:val="20"/>
              </w:rPr>
              <w:t>
Услуги</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по вывозу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ТБО 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полигоне</w:t>
            </w:r>
          </w:p>
          <w:p>
            <w:pPr>
              <w:spacing w:after="20"/>
              <w:ind w:left="20"/>
              <w:jc w:val="both"/>
            </w:pPr>
            <w:r>
              <w:rPr>
                <w:rFonts w:ascii="Times New Roman"/>
                <w:b w:val="false"/>
                <w:i w:val="false"/>
                <w:color w:val="000000"/>
                <w:sz w:val="20"/>
              </w:rPr>
              <w:t>
в с. Камысты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81"/>
          <w:p>
            <w:pPr>
              <w:spacing w:after="20"/>
              <w:ind w:left="20"/>
              <w:jc w:val="both"/>
            </w:pPr>
            <w:r>
              <w:rPr>
                <w:rFonts w:ascii="Times New Roman"/>
                <w:b w:val="false"/>
                <w:i w:val="false"/>
                <w:color w:val="000000"/>
                <w:sz w:val="20"/>
              </w:rPr>
              <w:t>
ГУ "Отдел</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жилищно-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жирского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и авто-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82"/>
          <w:p>
            <w:pPr>
              <w:spacing w:after="20"/>
              <w:ind w:left="20"/>
              <w:jc w:val="both"/>
            </w:pPr>
            <w:r>
              <w:rPr>
                <w:rFonts w:ascii="Times New Roman"/>
                <w:b w:val="false"/>
                <w:i w:val="false"/>
                <w:color w:val="000000"/>
                <w:sz w:val="20"/>
              </w:rPr>
              <w:t>
Вывоз</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золош-</w:t>
            </w:r>
          </w:p>
          <w:p>
            <w:pPr>
              <w:spacing w:after="20"/>
              <w:ind w:left="20"/>
              <w:jc w:val="both"/>
            </w:pPr>
            <w:r>
              <w:rPr>
                <w:rFonts w:ascii="Times New Roman"/>
                <w:b w:val="false"/>
                <w:i w:val="false"/>
                <w:color w:val="000000"/>
                <w:sz w:val="20"/>
              </w:rPr>
              <w:t>
дака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83"/>
          <w:p>
            <w:pPr>
              <w:spacing w:after="20"/>
              <w:ind w:left="20"/>
              <w:jc w:val="both"/>
            </w:pPr>
            <w:r>
              <w:rPr>
                <w:rFonts w:ascii="Times New Roman"/>
                <w:b w:val="false"/>
                <w:i w:val="false"/>
                <w:color w:val="000000"/>
                <w:sz w:val="20"/>
              </w:rPr>
              <w:t>
Вывоз</w:t>
            </w:r>
          </w:p>
          <w:bookmarkEnd w:id="683"/>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84"/>
          <w:p>
            <w:pPr>
              <w:spacing w:after="20"/>
              <w:ind w:left="20"/>
              <w:jc w:val="both"/>
            </w:pPr>
            <w:r>
              <w:rPr>
                <w:rFonts w:ascii="Times New Roman"/>
                <w:b w:val="false"/>
                <w:i w:val="false"/>
                <w:color w:val="000000"/>
                <w:sz w:val="20"/>
              </w:rPr>
              <w:t>
ГУ</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ториаль-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w:t>
            </w:r>
          </w:p>
          <w:p>
            <w:pPr>
              <w:spacing w:after="20"/>
              <w:ind w:left="20"/>
              <w:jc w:val="both"/>
            </w:pPr>
            <w:r>
              <w:rPr>
                <w:rFonts w:ascii="Times New Roman"/>
                <w:b w:val="false"/>
                <w:i w:val="false"/>
                <w:color w:val="000000"/>
                <w:sz w:val="20"/>
              </w:rPr>
              <w:t>
</w:t>
            </w:r>
            <w:r>
              <w:rPr>
                <w:rFonts w:ascii="Times New Roman"/>
                <w:b w:val="false"/>
                <w:i w:val="false"/>
                <w:color w:val="000000"/>
                <w:sz w:val="20"/>
              </w:rPr>
              <w:t>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пек-</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АПК</w:t>
            </w:r>
          </w:p>
          <w:p>
            <w:pPr>
              <w:spacing w:after="20"/>
              <w:ind w:left="20"/>
              <w:jc w:val="both"/>
            </w:pPr>
            <w:r>
              <w:rPr>
                <w:rFonts w:ascii="Times New Roman"/>
                <w:b w:val="false"/>
                <w:i w:val="false"/>
                <w:color w:val="000000"/>
                <w:sz w:val="20"/>
              </w:rPr>
              <w:t>
МСХ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85"/>
          <w:p>
            <w:pPr>
              <w:spacing w:after="20"/>
              <w:ind w:left="20"/>
              <w:jc w:val="both"/>
            </w:pPr>
            <w:r>
              <w:rPr>
                <w:rFonts w:ascii="Times New Roman"/>
                <w:b w:val="false"/>
                <w:i w:val="false"/>
                <w:color w:val="000000"/>
                <w:sz w:val="20"/>
              </w:rPr>
              <w:t>
Вывоз</w:t>
            </w:r>
          </w:p>
          <w:bookmarkEnd w:id="685"/>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6"/>
          <w:p>
            <w:pPr>
              <w:spacing w:after="20"/>
              <w:ind w:left="20"/>
              <w:jc w:val="both"/>
            </w:pPr>
            <w:r>
              <w:rPr>
                <w:rFonts w:ascii="Times New Roman"/>
                <w:b w:val="false"/>
                <w:i w:val="false"/>
                <w:color w:val="000000"/>
                <w:sz w:val="20"/>
              </w:rPr>
              <w:t>
НАО</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для</w:t>
            </w:r>
          </w:p>
          <w:p>
            <w:pPr>
              <w:spacing w:after="20"/>
              <w:ind w:left="20"/>
              <w:jc w:val="both"/>
            </w:pPr>
            <w:r>
              <w:rPr>
                <w:rFonts w:ascii="Times New Roman"/>
                <w:b w:val="false"/>
                <w:i w:val="false"/>
                <w:color w:val="000000"/>
                <w:sz w:val="20"/>
              </w:rPr>
              <w:t>
граждан"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87"/>
          <w:p>
            <w:pPr>
              <w:spacing w:after="20"/>
              <w:ind w:left="20"/>
              <w:jc w:val="both"/>
            </w:pPr>
            <w:r>
              <w:rPr>
                <w:rFonts w:ascii="Times New Roman"/>
                <w:b w:val="false"/>
                <w:i w:val="false"/>
                <w:color w:val="000000"/>
                <w:sz w:val="20"/>
              </w:rPr>
              <w:t>
Вывоз,</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меще-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88"/>
          <w:p>
            <w:pPr>
              <w:spacing w:after="20"/>
              <w:ind w:left="20"/>
              <w:jc w:val="both"/>
            </w:pPr>
            <w:r>
              <w:rPr>
                <w:rFonts w:ascii="Times New Roman"/>
                <w:b w:val="false"/>
                <w:i w:val="false"/>
                <w:color w:val="000000"/>
                <w:sz w:val="20"/>
              </w:rPr>
              <w:t>
ГУ</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"Служба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w:t>
            </w:r>
          </w:p>
          <w:p>
            <w:pPr>
              <w:spacing w:after="20"/>
              <w:ind w:left="20"/>
              <w:jc w:val="both"/>
            </w:pPr>
            <w:r>
              <w:rPr>
                <w:rFonts w:ascii="Times New Roman"/>
                <w:b w:val="false"/>
                <w:i w:val="false"/>
                <w:color w:val="000000"/>
                <w:sz w:val="20"/>
              </w:rPr>
              <w:t>
</w:t>
            </w:r>
            <w:r>
              <w:rPr>
                <w:rFonts w:ascii="Times New Roman"/>
                <w:b w:val="false"/>
                <w:i w:val="false"/>
                <w:color w:val="000000"/>
                <w:sz w:val="20"/>
              </w:rPr>
              <w:t>ротуше-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 и</w:t>
            </w:r>
          </w:p>
          <w:p>
            <w:pPr>
              <w:spacing w:after="20"/>
              <w:ind w:left="20"/>
              <w:jc w:val="both"/>
            </w:pPr>
            <w:r>
              <w:rPr>
                <w:rFonts w:ascii="Times New Roman"/>
                <w:b w:val="false"/>
                <w:i w:val="false"/>
                <w:color w:val="000000"/>
                <w:sz w:val="20"/>
              </w:rPr>
              <w:t>
</w:t>
            </w:r>
            <w:r>
              <w:rPr>
                <w:rFonts w:ascii="Times New Roman"/>
                <w:b w:val="false"/>
                <w:i w:val="false"/>
                <w:color w:val="000000"/>
                <w:sz w:val="20"/>
              </w:rPr>
              <w:t>ава-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рийно-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чрез-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вычай-</w:t>
            </w:r>
          </w:p>
          <w:p>
            <w:pPr>
              <w:spacing w:after="20"/>
              <w:ind w:left="20"/>
              <w:jc w:val="both"/>
            </w:pPr>
            <w:r>
              <w:rPr>
                <w:rFonts w:ascii="Times New Roman"/>
                <w:b w:val="false"/>
                <w:i w:val="false"/>
                <w:color w:val="000000"/>
                <w:sz w:val="20"/>
              </w:rPr>
              <w:t>
</w:t>
            </w:r>
            <w:r>
              <w:rPr>
                <w:rFonts w:ascii="Times New Roman"/>
                <w:b w:val="false"/>
                <w:i w:val="false"/>
                <w:color w:val="000000"/>
                <w:sz w:val="20"/>
              </w:rPr>
              <w:t>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ситуа-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чрез-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вычай-</w:t>
            </w:r>
          </w:p>
          <w:p>
            <w:pPr>
              <w:spacing w:after="20"/>
              <w:ind w:left="20"/>
              <w:jc w:val="both"/>
            </w:pPr>
            <w:r>
              <w:rPr>
                <w:rFonts w:ascii="Times New Roman"/>
                <w:b w:val="false"/>
                <w:i w:val="false"/>
                <w:color w:val="000000"/>
                <w:sz w:val="20"/>
              </w:rPr>
              <w:t>
</w:t>
            </w:r>
            <w:r>
              <w:rPr>
                <w:rFonts w:ascii="Times New Roman"/>
                <w:b w:val="false"/>
                <w:i w:val="false"/>
                <w:color w:val="000000"/>
                <w:sz w:val="20"/>
              </w:rPr>
              <w:t>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ситуа-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89"/>
          <w:p>
            <w:pPr>
              <w:spacing w:after="20"/>
              <w:ind w:left="20"/>
              <w:jc w:val="both"/>
            </w:pPr>
            <w:r>
              <w:rPr>
                <w:rFonts w:ascii="Times New Roman"/>
                <w:b w:val="false"/>
                <w:i w:val="false"/>
                <w:color w:val="000000"/>
                <w:sz w:val="20"/>
              </w:rPr>
              <w:t>
Вывоз,</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90"/>
          <w:p>
            <w:pPr>
              <w:spacing w:after="20"/>
              <w:ind w:left="20"/>
              <w:jc w:val="both"/>
            </w:pPr>
            <w:r>
              <w:rPr>
                <w:rFonts w:ascii="Times New Roman"/>
                <w:b w:val="false"/>
                <w:i w:val="false"/>
                <w:color w:val="000000"/>
                <w:sz w:val="20"/>
              </w:rPr>
              <w:t>
РГУ</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тегичес-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нию 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91"/>
          <w:p>
            <w:pPr>
              <w:spacing w:after="20"/>
              <w:ind w:left="20"/>
              <w:jc w:val="both"/>
            </w:pPr>
            <w:r>
              <w:rPr>
                <w:rFonts w:ascii="Times New Roman"/>
                <w:b w:val="false"/>
                <w:i w:val="false"/>
                <w:color w:val="000000"/>
                <w:sz w:val="20"/>
              </w:rPr>
              <w:t>
Вы-</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меще-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92"/>
          <w:p>
            <w:pPr>
              <w:spacing w:after="20"/>
              <w:ind w:left="20"/>
              <w:jc w:val="both"/>
            </w:pPr>
            <w:r>
              <w:rPr>
                <w:rFonts w:ascii="Times New Roman"/>
                <w:b w:val="false"/>
                <w:i w:val="false"/>
                <w:color w:val="000000"/>
                <w:sz w:val="20"/>
              </w:rPr>
              <w:t>
Коста-</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ал</w:t>
            </w:r>
          </w:p>
          <w:p>
            <w:pPr>
              <w:spacing w:after="20"/>
              <w:ind w:left="20"/>
              <w:jc w:val="both"/>
            </w:pPr>
            <w:r>
              <w:rPr>
                <w:rFonts w:ascii="Times New Roman"/>
                <w:b w:val="false"/>
                <w:i w:val="false"/>
                <w:color w:val="000000"/>
                <w:sz w:val="20"/>
              </w:rPr>
              <w:t>
</w:t>
            </w:r>
            <w:r>
              <w:rPr>
                <w:rFonts w:ascii="Times New Roman"/>
                <w:b w:val="false"/>
                <w:i w:val="false"/>
                <w:color w:val="000000"/>
                <w:sz w:val="20"/>
              </w:rPr>
              <w:t>ТОО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"КАЖ-</w:t>
            </w:r>
          </w:p>
          <w:p>
            <w:pPr>
              <w:spacing w:after="20"/>
              <w:ind w:left="20"/>
              <w:jc w:val="both"/>
            </w:pPr>
            <w:r>
              <w:rPr>
                <w:rFonts w:ascii="Times New Roman"/>
                <w:b w:val="false"/>
                <w:i w:val="false"/>
                <w:color w:val="000000"/>
                <w:sz w:val="20"/>
              </w:rPr>
              <w:t>
</w:t>
            </w:r>
            <w:r>
              <w:rPr>
                <w:rFonts w:ascii="Times New Roman"/>
                <w:b w:val="false"/>
                <w:i w:val="false"/>
                <w:color w:val="000000"/>
                <w:sz w:val="20"/>
              </w:rPr>
              <w:t>сер-</w:t>
            </w:r>
          </w:p>
          <w:p>
            <w:pPr>
              <w:spacing w:after="20"/>
              <w:ind w:left="20"/>
              <w:jc w:val="both"/>
            </w:pPr>
            <w:r>
              <w:rPr>
                <w:rFonts w:ascii="Times New Roman"/>
                <w:b w:val="false"/>
                <w:i w:val="false"/>
                <w:color w:val="000000"/>
                <w:sz w:val="20"/>
              </w:rPr>
              <w:t>
вис"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93"/>
          <w:p>
            <w:pPr>
              <w:spacing w:after="20"/>
              <w:ind w:left="20"/>
              <w:jc w:val="both"/>
            </w:pPr>
            <w:r>
              <w:rPr>
                <w:rFonts w:ascii="Times New Roman"/>
                <w:b w:val="false"/>
                <w:i w:val="false"/>
                <w:color w:val="000000"/>
                <w:sz w:val="20"/>
              </w:rPr>
              <w:t>
Вы-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меще-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94"/>
          <w:p>
            <w:pPr>
              <w:spacing w:after="20"/>
              <w:ind w:left="20"/>
              <w:jc w:val="both"/>
            </w:pPr>
            <w:r>
              <w:rPr>
                <w:rFonts w:ascii="Times New Roman"/>
                <w:b w:val="false"/>
                <w:i w:val="false"/>
                <w:color w:val="000000"/>
                <w:sz w:val="20"/>
              </w:rPr>
              <w:t>
ГУ</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"Служба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w:t>
            </w:r>
          </w:p>
          <w:p>
            <w:pPr>
              <w:spacing w:after="20"/>
              <w:ind w:left="20"/>
              <w:jc w:val="both"/>
            </w:pPr>
            <w:r>
              <w:rPr>
                <w:rFonts w:ascii="Times New Roman"/>
                <w:b w:val="false"/>
                <w:i w:val="false"/>
                <w:color w:val="000000"/>
                <w:sz w:val="20"/>
              </w:rPr>
              <w:t>
</w:t>
            </w:r>
            <w:r>
              <w:rPr>
                <w:rFonts w:ascii="Times New Roman"/>
                <w:b w:val="false"/>
                <w:i w:val="false"/>
                <w:color w:val="000000"/>
                <w:sz w:val="20"/>
              </w:rPr>
              <w:t>ротуше-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 и</w:t>
            </w:r>
          </w:p>
          <w:p>
            <w:pPr>
              <w:spacing w:after="20"/>
              <w:ind w:left="20"/>
              <w:jc w:val="both"/>
            </w:pPr>
            <w:r>
              <w:rPr>
                <w:rFonts w:ascii="Times New Roman"/>
                <w:b w:val="false"/>
                <w:i w:val="false"/>
                <w:color w:val="000000"/>
                <w:sz w:val="20"/>
              </w:rPr>
              <w:t>
</w:t>
            </w:r>
            <w:r>
              <w:rPr>
                <w:rFonts w:ascii="Times New Roman"/>
                <w:b w:val="false"/>
                <w:i w:val="false"/>
                <w:color w:val="000000"/>
                <w:sz w:val="20"/>
              </w:rPr>
              <w:t>ава-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рийно-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чрез-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вычай-</w:t>
            </w:r>
          </w:p>
          <w:p>
            <w:pPr>
              <w:spacing w:after="20"/>
              <w:ind w:left="20"/>
              <w:jc w:val="both"/>
            </w:pPr>
            <w:r>
              <w:rPr>
                <w:rFonts w:ascii="Times New Roman"/>
                <w:b w:val="false"/>
                <w:i w:val="false"/>
                <w:color w:val="000000"/>
                <w:sz w:val="20"/>
              </w:rPr>
              <w:t>
</w:t>
            </w:r>
            <w:r>
              <w:rPr>
                <w:rFonts w:ascii="Times New Roman"/>
                <w:b w:val="false"/>
                <w:i w:val="false"/>
                <w:color w:val="000000"/>
                <w:sz w:val="20"/>
              </w:rPr>
              <w:t>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ситуа-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чрез-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вычай-</w:t>
            </w:r>
          </w:p>
          <w:p>
            <w:pPr>
              <w:spacing w:after="20"/>
              <w:ind w:left="20"/>
              <w:jc w:val="both"/>
            </w:pPr>
            <w:r>
              <w:rPr>
                <w:rFonts w:ascii="Times New Roman"/>
                <w:b w:val="false"/>
                <w:i w:val="false"/>
                <w:color w:val="000000"/>
                <w:sz w:val="20"/>
              </w:rPr>
              <w:t>
</w:t>
            </w:r>
            <w:r>
              <w:rPr>
                <w:rFonts w:ascii="Times New Roman"/>
                <w:b w:val="false"/>
                <w:i w:val="false"/>
                <w:color w:val="000000"/>
                <w:sz w:val="20"/>
              </w:rPr>
              <w:t>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ситуа-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95"/>
          <w:p>
            <w:pPr>
              <w:spacing w:after="20"/>
              <w:ind w:left="20"/>
              <w:jc w:val="both"/>
            </w:pPr>
            <w:r>
              <w:rPr>
                <w:rFonts w:ascii="Times New Roman"/>
                <w:b w:val="false"/>
                <w:i w:val="false"/>
                <w:color w:val="000000"/>
                <w:sz w:val="20"/>
              </w:rPr>
              <w:t>
Вывоз,</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96"/>
          <w:p>
            <w:pPr>
              <w:spacing w:after="20"/>
              <w:ind w:left="20"/>
              <w:jc w:val="both"/>
            </w:pPr>
            <w:r>
              <w:rPr>
                <w:rFonts w:ascii="Times New Roman"/>
                <w:b w:val="false"/>
                <w:i w:val="false"/>
                <w:color w:val="000000"/>
                <w:sz w:val="20"/>
              </w:rPr>
              <w:t>
Филиал</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НАО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w:t>
            </w:r>
          </w:p>
          <w:p>
            <w:pPr>
              <w:spacing w:after="20"/>
              <w:ind w:left="20"/>
              <w:jc w:val="both"/>
            </w:pPr>
            <w:r>
              <w:rPr>
                <w:rFonts w:ascii="Times New Roman"/>
                <w:b w:val="false"/>
                <w:i w:val="false"/>
                <w:color w:val="000000"/>
                <w:sz w:val="20"/>
              </w:rPr>
              <w:t>
</w:t>
            </w:r>
            <w:r>
              <w:rPr>
                <w:rFonts w:ascii="Times New Roman"/>
                <w:b w:val="false"/>
                <w:i w:val="false"/>
                <w:color w:val="000000"/>
                <w:sz w:val="20"/>
              </w:rPr>
              <w:t>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во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97"/>
          <w:p>
            <w:pPr>
              <w:spacing w:after="20"/>
              <w:ind w:left="20"/>
              <w:jc w:val="both"/>
            </w:pPr>
            <w:r>
              <w:rPr>
                <w:rFonts w:ascii="Times New Roman"/>
                <w:b w:val="false"/>
                <w:i w:val="false"/>
                <w:color w:val="000000"/>
                <w:sz w:val="20"/>
              </w:rPr>
              <w:t>
Вывоз,</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меще-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98"/>
          <w:p>
            <w:pPr>
              <w:spacing w:after="20"/>
              <w:ind w:left="20"/>
              <w:jc w:val="both"/>
            </w:pPr>
            <w:r>
              <w:rPr>
                <w:rFonts w:ascii="Times New Roman"/>
                <w:b w:val="false"/>
                <w:i w:val="false"/>
                <w:color w:val="000000"/>
                <w:sz w:val="20"/>
              </w:rPr>
              <w:t>
КГУ</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 архи-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99"/>
          <w:p>
            <w:pPr>
              <w:spacing w:after="20"/>
              <w:ind w:left="20"/>
              <w:jc w:val="both"/>
            </w:pPr>
            <w:r>
              <w:rPr>
                <w:rFonts w:ascii="Times New Roman"/>
                <w:b w:val="false"/>
                <w:i w:val="false"/>
                <w:color w:val="000000"/>
                <w:sz w:val="20"/>
              </w:rPr>
              <w:t>
Вывоз</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w:t>
            </w:r>
            <w:r>
              <w:rPr>
                <w:rFonts w:ascii="Times New Roman"/>
                <w:b w:val="false"/>
                <w:i w:val="false"/>
                <w:color w:val="000000"/>
                <w:sz w:val="20"/>
              </w:rPr>
              <w:t>с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w:t>
            </w:r>
          </w:p>
          <w:p>
            <w:pPr>
              <w:spacing w:after="20"/>
              <w:ind w:left="20"/>
              <w:jc w:val="both"/>
            </w:pPr>
            <w:r>
              <w:rPr>
                <w:rFonts w:ascii="Times New Roman"/>
                <w:b w:val="false"/>
                <w:i w:val="false"/>
                <w:color w:val="000000"/>
                <w:sz w:val="20"/>
              </w:rPr>
              <w:t>
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00"/>
          <w:p>
            <w:pPr>
              <w:spacing w:after="20"/>
              <w:ind w:left="20"/>
              <w:jc w:val="both"/>
            </w:pPr>
            <w:r>
              <w:rPr>
                <w:rFonts w:ascii="Times New Roman"/>
                <w:b w:val="false"/>
                <w:i w:val="false"/>
                <w:color w:val="000000"/>
                <w:sz w:val="20"/>
              </w:rPr>
              <w:t>
РГП</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"Каз-</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w:t>
            </w:r>
          </w:p>
          <w:p>
            <w:pPr>
              <w:spacing w:after="20"/>
              <w:ind w:left="20"/>
              <w:jc w:val="both"/>
            </w:pPr>
            <w:r>
              <w:rPr>
                <w:rFonts w:ascii="Times New Roman"/>
                <w:b w:val="false"/>
                <w:i w:val="false"/>
                <w:color w:val="000000"/>
                <w:sz w:val="20"/>
              </w:rPr>
              <w:t>
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01"/>
          <w:p>
            <w:pPr>
              <w:spacing w:after="20"/>
              <w:ind w:left="20"/>
              <w:jc w:val="both"/>
            </w:pPr>
            <w:r>
              <w:rPr>
                <w:rFonts w:ascii="Times New Roman"/>
                <w:b w:val="false"/>
                <w:i w:val="false"/>
                <w:color w:val="000000"/>
                <w:sz w:val="20"/>
              </w:rPr>
              <w:t>
Вывоз,</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меще-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02"/>
          <w:p>
            <w:pPr>
              <w:spacing w:after="20"/>
              <w:ind w:left="20"/>
              <w:jc w:val="both"/>
            </w:pPr>
            <w:r>
              <w:rPr>
                <w:rFonts w:ascii="Times New Roman"/>
                <w:b w:val="false"/>
                <w:i w:val="false"/>
                <w:color w:val="000000"/>
                <w:sz w:val="20"/>
              </w:rPr>
              <w:t>
РГУ</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03"/>
          <w:p>
            <w:pPr>
              <w:spacing w:after="20"/>
              <w:ind w:left="20"/>
              <w:jc w:val="both"/>
            </w:pPr>
            <w:r>
              <w:rPr>
                <w:rFonts w:ascii="Times New Roman"/>
                <w:b w:val="false"/>
                <w:i w:val="false"/>
                <w:color w:val="000000"/>
                <w:sz w:val="20"/>
              </w:rPr>
              <w:t>
Вывоз,</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04"/>
          <w:p>
            <w:pPr>
              <w:spacing w:after="20"/>
              <w:ind w:left="20"/>
              <w:jc w:val="both"/>
            </w:pPr>
            <w:r>
              <w:rPr>
                <w:rFonts w:ascii="Times New Roman"/>
                <w:b w:val="false"/>
                <w:i w:val="false"/>
                <w:color w:val="000000"/>
                <w:sz w:val="20"/>
              </w:rPr>
              <w:t>
ГУ</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05"/>
          <w:p>
            <w:pPr>
              <w:spacing w:after="20"/>
              <w:ind w:left="20"/>
              <w:jc w:val="both"/>
            </w:pPr>
            <w:r>
              <w:rPr>
                <w:rFonts w:ascii="Times New Roman"/>
                <w:b w:val="false"/>
                <w:i w:val="false"/>
                <w:color w:val="000000"/>
                <w:sz w:val="20"/>
              </w:rPr>
              <w:t>
Вывоз,</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06"/>
          <w:p>
            <w:pPr>
              <w:spacing w:after="20"/>
              <w:ind w:left="20"/>
              <w:jc w:val="both"/>
            </w:pPr>
            <w:r>
              <w:rPr>
                <w:rFonts w:ascii="Times New Roman"/>
                <w:b w:val="false"/>
                <w:i w:val="false"/>
                <w:color w:val="000000"/>
                <w:sz w:val="20"/>
              </w:rPr>
              <w:t>
РГП</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"Казгид-</w:t>
            </w:r>
          </w:p>
          <w:p>
            <w:pPr>
              <w:spacing w:after="20"/>
              <w:ind w:left="20"/>
              <w:jc w:val="both"/>
            </w:pPr>
            <w:r>
              <w:rPr>
                <w:rFonts w:ascii="Times New Roman"/>
                <w:b w:val="false"/>
                <w:i w:val="false"/>
                <w:color w:val="000000"/>
                <w:sz w:val="20"/>
              </w:rPr>
              <w:t>
ромет"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07"/>
          <w:p>
            <w:pPr>
              <w:spacing w:after="20"/>
              <w:ind w:left="20"/>
              <w:jc w:val="both"/>
            </w:pPr>
            <w:r>
              <w:rPr>
                <w:rFonts w:ascii="Times New Roman"/>
                <w:b w:val="false"/>
                <w:i w:val="false"/>
                <w:color w:val="000000"/>
                <w:sz w:val="20"/>
              </w:rPr>
              <w:t>
Вывоз,</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шлака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08"/>
          <w:p>
            <w:pPr>
              <w:spacing w:after="20"/>
              <w:ind w:left="20"/>
              <w:jc w:val="both"/>
            </w:pPr>
            <w:r>
              <w:rPr>
                <w:rFonts w:ascii="Times New Roman"/>
                <w:b w:val="false"/>
                <w:i w:val="false"/>
                <w:color w:val="000000"/>
                <w:sz w:val="20"/>
              </w:rPr>
              <w:t>
РГУ</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09"/>
          <w:p>
            <w:pPr>
              <w:spacing w:after="20"/>
              <w:ind w:left="20"/>
              <w:jc w:val="both"/>
            </w:pPr>
            <w:r>
              <w:rPr>
                <w:rFonts w:ascii="Times New Roman"/>
                <w:b w:val="false"/>
                <w:i w:val="false"/>
                <w:color w:val="000000"/>
                <w:sz w:val="20"/>
              </w:rPr>
              <w:t>
Вывоз,</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10"/>
          <w:p>
            <w:pPr>
              <w:spacing w:after="20"/>
              <w:ind w:left="20"/>
              <w:jc w:val="both"/>
            </w:pPr>
            <w:r>
              <w:rPr>
                <w:rFonts w:ascii="Times New Roman"/>
                <w:b w:val="false"/>
                <w:i w:val="false"/>
                <w:color w:val="000000"/>
                <w:sz w:val="20"/>
              </w:rPr>
              <w:t>
ГУ</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тва 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11"/>
          <w:p>
            <w:pPr>
              <w:spacing w:after="20"/>
              <w:ind w:left="20"/>
              <w:jc w:val="both"/>
            </w:pPr>
            <w:r>
              <w:rPr>
                <w:rFonts w:ascii="Times New Roman"/>
                <w:b w:val="false"/>
                <w:i w:val="false"/>
                <w:color w:val="000000"/>
                <w:sz w:val="20"/>
              </w:rPr>
              <w:t>
Скла-</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дирова-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НАО</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w:t>
            </w:r>
          </w:p>
          <w:p>
            <w:pPr>
              <w:spacing w:after="20"/>
              <w:ind w:left="20"/>
              <w:jc w:val="both"/>
            </w:pPr>
            <w:r>
              <w:rPr>
                <w:rFonts w:ascii="Times New Roman"/>
                <w:b w:val="false"/>
                <w:i w:val="false"/>
                <w:color w:val="000000"/>
                <w:sz w:val="20"/>
              </w:rPr>
              <w:t>
(ЦОН)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712"/>
          <w:p>
            <w:pPr>
              <w:spacing w:after="20"/>
              <w:ind w:left="20"/>
              <w:jc w:val="both"/>
            </w:pPr>
            <w:r>
              <w:rPr>
                <w:rFonts w:ascii="Times New Roman"/>
                <w:b w:val="false"/>
                <w:i w:val="false"/>
                <w:color w:val="000000"/>
                <w:sz w:val="20"/>
              </w:rPr>
              <w:t>
НАО</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w:t>
            </w:r>
          </w:p>
          <w:p>
            <w:pPr>
              <w:spacing w:after="20"/>
              <w:ind w:left="20"/>
              <w:jc w:val="both"/>
            </w:pPr>
            <w:r>
              <w:rPr>
                <w:rFonts w:ascii="Times New Roman"/>
                <w:b w:val="false"/>
                <w:i w:val="false"/>
                <w:color w:val="000000"/>
                <w:sz w:val="20"/>
              </w:rPr>
              <w:t>
</w:t>
            </w:r>
            <w:r>
              <w:rPr>
                <w:rFonts w:ascii="Times New Roman"/>
                <w:b w:val="false"/>
                <w:i w:val="false"/>
                <w:color w:val="000000"/>
                <w:sz w:val="20"/>
              </w:rPr>
              <w:t>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для</w:t>
            </w:r>
          </w:p>
          <w:p>
            <w:pPr>
              <w:spacing w:after="20"/>
              <w:ind w:left="20"/>
              <w:jc w:val="both"/>
            </w:pPr>
            <w:r>
              <w:rPr>
                <w:rFonts w:ascii="Times New Roman"/>
                <w:b w:val="false"/>
                <w:i w:val="false"/>
                <w:color w:val="000000"/>
                <w:sz w:val="20"/>
              </w:rPr>
              <w:t>
граждан"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713"/>
          <w:p>
            <w:pPr>
              <w:spacing w:after="20"/>
              <w:ind w:left="20"/>
              <w:jc w:val="both"/>
            </w:pPr>
            <w:r>
              <w:rPr>
                <w:rFonts w:ascii="Times New Roman"/>
                <w:b w:val="false"/>
                <w:i w:val="false"/>
                <w:color w:val="000000"/>
                <w:sz w:val="20"/>
              </w:rPr>
              <w:t>
Услуги</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твердо</w:t>
            </w:r>
          </w:p>
          <w:p>
            <w:pPr>
              <w:spacing w:after="20"/>
              <w:ind w:left="20"/>
              <w:jc w:val="both"/>
            </w:pPr>
            <w:r>
              <w:rPr>
                <w:rFonts w:ascii="Times New Roman"/>
                <w:b w:val="false"/>
                <w:i w:val="false"/>
                <w:color w:val="000000"/>
                <w:sz w:val="20"/>
              </w:rPr>
              <w:t>
</w:t>
            </w:r>
            <w:r>
              <w:rPr>
                <w:rFonts w:ascii="Times New Roman"/>
                <w:b w:val="false"/>
                <w:i w:val="false"/>
                <w:color w:val="000000"/>
                <w:sz w:val="20"/>
              </w:rPr>
              <w:t>быто-</w:t>
            </w:r>
          </w:p>
          <w:p>
            <w:pPr>
              <w:spacing w:after="20"/>
              <w:ind w:left="20"/>
              <w:jc w:val="both"/>
            </w:pPr>
            <w:r>
              <w:rPr>
                <w:rFonts w:ascii="Times New Roman"/>
                <w:b w:val="false"/>
                <w:i w:val="false"/>
                <w:color w:val="000000"/>
                <w:sz w:val="20"/>
              </w:rPr>
              <w:t>
</w:t>
            </w:r>
            <w:r>
              <w:rPr>
                <w:rFonts w:ascii="Times New Roman"/>
                <w:b w:val="false"/>
                <w:i w:val="false"/>
                <w:color w:val="000000"/>
                <w:sz w:val="20"/>
              </w:rPr>
              <w:t>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714"/>
          <w:p>
            <w:pPr>
              <w:spacing w:after="20"/>
              <w:ind w:left="20"/>
              <w:jc w:val="both"/>
            </w:pPr>
            <w:r>
              <w:rPr>
                <w:rFonts w:ascii="Times New Roman"/>
                <w:b w:val="false"/>
                <w:i w:val="false"/>
                <w:color w:val="000000"/>
                <w:sz w:val="20"/>
              </w:rPr>
              <w:t>
ГУ</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 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 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15"/>
          <w:p>
            <w:pPr>
              <w:spacing w:after="20"/>
              <w:ind w:left="20"/>
              <w:jc w:val="both"/>
            </w:pPr>
            <w:r>
              <w:rPr>
                <w:rFonts w:ascii="Times New Roman"/>
                <w:b w:val="false"/>
                <w:i w:val="false"/>
                <w:color w:val="000000"/>
                <w:sz w:val="20"/>
              </w:rPr>
              <w:t>
Бак</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мусор-</w:t>
            </w:r>
          </w:p>
          <w:p>
            <w:pPr>
              <w:spacing w:after="20"/>
              <w:ind w:left="20"/>
              <w:jc w:val="both"/>
            </w:pPr>
            <w:r>
              <w:rPr>
                <w:rFonts w:ascii="Times New Roman"/>
                <w:b w:val="false"/>
                <w:i w:val="false"/>
                <w:color w:val="000000"/>
                <w:sz w:val="20"/>
              </w:rPr>
              <w:t>
</w:t>
            </w:r>
            <w:r>
              <w:rPr>
                <w:rFonts w:ascii="Times New Roman"/>
                <w:b w:val="false"/>
                <w:i w:val="false"/>
                <w:color w:val="000000"/>
                <w:sz w:val="20"/>
              </w:rPr>
              <w:t>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движ-</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тико-</w:t>
            </w:r>
          </w:p>
          <w:p>
            <w:pPr>
              <w:spacing w:after="20"/>
              <w:ind w:left="20"/>
              <w:jc w:val="both"/>
            </w:pPr>
            <w:r>
              <w:rPr>
                <w:rFonts w:ascii="Times New Roman"/>
                <w:b w:val="false"/>
                <w:i w:val="false"/>
                <w:color w:val="000000"/>
                <w:sz w:val="20"/>
              </w:rPr>
              <w:t>
</w:t>
            </w:r>
            <w:r>
              <w:rPr>
                <w:rFonts w:ascii="Times New Roman"/>
                <w:b w:val="false"/>
                <w:i w:val="false"/>
                <w:color w:val="000000"/>
                <w:sz w:val="20"/>
              </w:rPr>
              <w:t>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куб.м.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w:t>
            </w:r>
          </w:p>
          <w:p>
            <w:pPr>
              <w:spacing w:after="20"/>
              <w:ind w:left="20"/>
              <w:jc w:val="both"/>
            </w:pPr>
            <w:r>
              <w:rPr>
                <w:rFonts w:ascii="Times New Roman"/>
                <w:b w:val="false"/>
                <w:i w:val="false"/>
                <w:color w:val="000000"/>
                <w:sz w:val="20"/>
              </w:rPr>
              <w:t>
</w:t>
            </w:r>
            <w:r>
              <w:rPr>
                <w:rFonts w:ascii="Times New Roman"/>
                <w:b w:val="false"/>
                <w:i w:val="false"/>
                <w:color w:val="000000"/>
                <w:sz w:val="20"/>
              </w:rPr>
              <w:t>дых</w:t>
            </w:r>
          </w:p>
          <w:p>
            <w:pPr>
              <w:spacing w:after="20"/>
              <w:ind w:left="20"/>
              <w:jc w:val="both"/>
            </w:pPr>
            <w:r>
              <w:rPr>
                <w:rFonts w:ascii="Times New Roman"/>
                <w:b w:val="false"/>
                <w:i w:val="false"/>
                <w:color w:val="000000"/>
                <w:sz w:val="20"/>
              </w:rPr>
              <w:t>
</w:t>
            </w:r>
            <w:r>
              <w:rPr>
                <w:rFonts w:ascii="Times New Roman"/>
                <w:b w:val="false"/>
                <w:i w:val="false"/>
                <w:color w:val="000000"/>
                <w:sz w:val="20"/>
              </w:rPr>
              <w:t>быто-</w:t>
            </w:r>
          </w:p>
          <w:p>
            <w:pPr>
              <w:spacing w:after="20"/>
              <w:ind w:left="20"/>
              <w:jc w:val="both"/>
            </w:pPr>
            <w:r>
              <w:rPr>
                <w:rFonts w:ascii="Times New Roman"/>
                <w:b w:val="false"/>
                <w:i w:val="false"/>
                <w:color w:val="000000"/>
                <w:sz w:val="20"/>
              </w:rPr>
              <w:t>
</w:t>
            </w:r>
            <w:r>
              <w:rPr>
                <w:rFonts w:ascii="Times New Roman"/>
                <w:b w:val="false"/>
                <w:i w:val="false"/>
                <w:color w:val="000000"/>
                <w:sz w:val="20"/>
              </w:rPr>
              <w:t>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w:t>
            </w:r>
          </w:p>
          <w:p>
            <w:pPr>
              <w:spacing w:after="20"/>
              <w:ind w:left="20"/>
              <w:jc w:val="both"/>
            </w:pPr>
            <w:r>
              <w:rPr>
                <w:rFonts w:ascii="Times New Roman"/>
                <w:b w:val="false"/>
                <w:i w:val="false"/>
                <w:color w:val="000000"/>
                <w:sz w:val="20"/>
              </w:rPr>
              <w:t>
</w:t>
            </w:r>
            <w:r>
              <w:rPr>
                <w:rFonts w:ascii="Times New Roman"/>
                <w:b w:val="false"/>
                <w:i w:val="false"/>
                <w:color w:val="000000"/>
                <w:sz w:val="20"/>
              </w:rPr>
              <w:t>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тех-</w:t>
            </w:r>
          </w:p>
          <w:p>
            <w:pPr>
              <w:spacing w:after="20"/>
              <w:ind w:left="20"/>
              <w:jc w:val="both"/>
            </w:pPr>
            <w:r>
              <w:rPr>
                <w:rFonts w:ascii="Times New Roman"/>
                <w:b w:val="false"/>
                <w:i w:val="false"/>
                <w:color w:val="000000"/>
                <w:sz w:val="20"/>
              </w:rPr>
              <w:t>
</w:t>
            </w:r>
            <w:r>
              <w:rPr>
                <w:rFonts w:ascii="Times New Roman"/>
                <w:b w:val="false"/>
                <w:i w:val="false"/>
                <w:color w:val="000000"/>
                <w:sz w:val="20"/>
              </w:rPr>
              <w:t>ничес-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фика-</w:t>
            </w:r>
          </w:p>
          <w:p>
            <w:pPr>
              <w:spacing w:after="20"/>
              <w:ind w:left="20"/>
              <w:jc w:val="both"/>
            </w:pPr>
            <w:r>
              <w:rPr>
                <w:rFonts w:ascii="Times New Roman"/>
                <w:b w:val="false"/>
                <w:i w:val="false"/>
                <w:color w:val="000000"/>
                <w:sz w:val="20"/>
              </w:rPr>
              <w:t>
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16"/>
          <w:p>
            <w:pPr>
              <w:spacing w:after="20"/>
              <w:ind w:left="20"/>
              <w:jc w:val="both"/>
            </w:pPr>
            <w:r>
              <w:rPr>
                <w:rFonts w:ascii="Times New Roman"/>
                <w:b w:val="false"/>
                <w:i w:val="false"/>
                <w:color w:val="000000"/>
                <w:sz w:val="20"/>
              </w:rPr>
              <w:t>
ГУ</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"Отдел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жилищ-</w:t>
            </w:r>
          </w:p>
          <w:p>
            <w:pPr>
              <w:spacing w:after="20"/>
              <w:ind w:left="20"/>
              <w:jc w:val="both"/>
            </w:pPr>
            <w:r>
              <w:rPr>
                <w:rFonts w:ascii="Times New Roman"/>
                <w:b w:val="false"/>
                <w:i w:val="false"/>
                <w:color w:val="000000"/>
                <w:sz w:val="20"/>
              </w:rPr>
              <w:t>
</w:t>
            </w:r>
            <w:r>
              <w:rPr>
                <w:rFonts w:ascii="Times New Roman"/>
                <w:b w:val="false"/>
                <w:i w:val="false"/>
                <w:color w:val="000000"/>
                <w:sz w:val="20"/>
              </w:rPr>
              <w:t>но-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муналь-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жир-</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и ав-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томо-</w:t>
            </w:r>
          </w:p>
          <w:p>
            <w:pPr>
              <w:spacing w:after="20"/>
              <w:ind w:left="20"/>
              <w:jc w:val="both"/>
            </w:pPr>
            <w:r>
              <w:rPr>
                <w:rFonts w:ascii="Times New Roman"/>
                <w:b w:val="false"/>
                <w:i w:val="false"/>
                <w:color w:val="000000"/>
                <w:sz w:val="20"/>
              </w:rPr>
              <w:t>
</w:t>
            </w:r>
            <w:r>
              <w:rPr>
                <w:rFonts w:ascii="Times New Roman"/>
                <w:b w:val="false"/>
                <w:i w:val="false"/>
                <w:color w:val="000000"/>
                <w:sz w:val="20"/>
              </w:rPr>
              <w:t>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6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17"/>
          <w:p>
            <w:pPr>
              <w:spacing w:after="20"/>
              <w:ind w:left="20"/>
              <w:jc w:val="both"/>
            </w:pPr>
            <w:r>
              <w:rPr>
                <w:rFonts w:ascii="Times New Roman"/>
                <w:b w:val="false"/>
                <w:i w:val="false"/>
                <w:color w:val="000000"/>
                <w:sz w:val="20"/>
              </w:rPr>
              <w:t>
Вы-</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воз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718"/>
          <w:p>
            <w:pPr>
              <w:spacing w:after="20"/>
              <w:ind w:left="20"/>
              <w:jc w:val="both"/>
            </w:pPr>
            <w:r>
              <w:rPr>
                <w:rFonts w:ascii="Times New Roman"/>
                <w:b w:val="false"/>
                <w:i w:val="false"/>
                <w:color w:val="000000"/>
                <w:sz w:val="20"/>
              </w:rPr>
              <w:t>
Ка-</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школа</w:t>
            </w:r>
          </w:p>
          <w:p>
            <w:pPr>
              <w:spacing w:after="20"/>
              <w:ind w:left="20"/>
              <w:jc w:val="both"/>
            </w:pPr>
            <w:r>
              <w:rPr>
                <w:rFonts w:ascii="Times New Roman"/>
                <w:b w:val="false"/>
                <w:i w:val="false"/>
                <w:color w:val="000000"/>
                <w:sz w:val="20"/>
              </w:rPr>
              <w:t>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719"/>
          <w:p>
            <w:pPr>
              <w:spacing w:after="20"/>
              <w:ind w:left="20"/>
              <w:jc w:val="both"/>
            </w:pPr>
            <w:r>
              <w:rPr>
                <w:rFonts w:ascii="Times New Roman"/>
                <w:b w:val="false"/>
                <w:i w:val="false"/>
                <w:color w:val="000000"/>
                <w:sz w:val="20"/>
              </w:rPr>
              <w:t>
Вы-</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воз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720"/>
          <w:p>
            <w:pPr>
              <w:spacing w:after="20"/>
              <w:ind w:left="20"/>
              <w:jc w:val="both"/>
            </w:pPr>
            <w:r>
              <w:rPr>
                <w:rFonts w:ascii="Times New Roman"/>
                <w:b w:val="false"/>
                <w:i w:val="false"/>
                <w:color w:val="000000"/>
                <w:sz w:val="20"/>
              </w:rPr>
              <w:t>
Ка-</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школа</w:t>
            </w:r>
          </w:p>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721"/>
          <w:p>
            <w:pPr>
              <w:spacing w:after="20"/>
              <w:ind w:left="20"/>
              <w:jc w:val="both"/>
            </w:pPr>
            <w:r>
              <w:rPr>
                <w:rFonts w:ascii="Times New Roman"/>
                <w:b w:val="false"/>
                <w:i w:val="false"/>
                <w:color w:val="000000"/>
                <w:sz w:val="20"/>
              </w:rPr>
              <w:t>
Вы-</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воз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22"/>
          <w:p>
            <w:pPr>
              <w:spacing w:after="20"/>
              <w:ind w:left="20"/>
              <w:jc w:val="both"/>
            </w:pPr>
            <w:r>
              <w:rPr>
                <w:rFonts w:ascii="Times New Roman"/>
                <w:b w:val="false"/>
                <w:i w:val="false"/>
                <w:color w:val="000000"/>
                <w:sz w:val="20"/>
              </w:rPr>
              <w:t>
Адаев-</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w:t>
            </w:r>
          </w:p>
          <w:p>
            <w:pPr>
              <w:spacing w:after="20"/>
              <w:ind w:left="20"/>
              <w:jc w:val="both"/>
            </w:pPr>
            <w:r>
              <w:rPr>
                <w:rFonts w:ascii="Times New Roman"/>
                <w:b w:val="false"/>
                <w:i w:val="false"/>
                <w:color w:val="000000"/>
                <w:sz w:val="20"/>
              </w:rPr>
              <w:t>
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23"/>
          <w:p>
            <w:pPr>
              <w:spacing w:after="20"/>
              <w:ind w:left="20"/>
              <w:jc w:val="both"/>
            </w:pPr>
            <w:r>
              <w:rPr>
                <w:rFonts w:ascii="Times New Roman"/>
                <w:b w:val="false"/>
                <w:i w:val="false"/>
                <w:color w:val="000000"/>
                <w:sz w:val="20"/>
              </w:rPr>
              <w:t>
Вывоз</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и 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24"/>
          <w:p>
            <w:pPr>
              <w:spacing w:after="20"/>
              <w:ind w:left="20"/>
              <w:jc w:val="both"/>
            </w:pPr>
            <w:r>
              <w:rPr>
                <w:rFonts w:ascii="Times New Roman"/>
                <w:b w:val="false"/>
                <w:i w:val="false"/>
                <w:color w:val="000000"/>
                <w:sz w:val="20"/>
              </w:rPr>
              <w:t>
Ал-</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тынса-</w:t>
            </w:r>
          </w:p>
          <w:p>
            <w:pPr>
              <w:spacing w:after="20"/>
              <w:ind w:left="20"/>
              <w:jc w:val="both"/>
            </w:pPr>
            <w:r>
              <w:rPr>
                <w:rFonts w:ascii="Times New Roman"/>
                <w:b w:val="false"/>
                <w:i w:val="false"/>
                <w:color w:val="000000"/>
                <w:sz w:val="20"/>
              </w:rPr>
              <w:t>
</w:t>
            </w:r>
            <w:r>
              <w:rPr>
                <w:rFonts w:ascii="Times New Roman"/>
                <w:b w:val="false"/>
                <w:i w:val="false"/>
                <w:color w:val="000000"/>
                <w:sz w:val="20"/>
              </w:rPr>
              <w:t>ринс-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25"/>
          <w:p>
            <w:pPr>
              <w:spacing w:after="20"/>
              <w:ind w:left="20"/>
              <w:jc w:val="both"/>
            </w:pPr>
            <w:r>
              <w:rPr>
                <w:rFonts w:ascii="Times New Roman"/>
                <w:b w:val="false"/>
                <w:i w:val="false"/>
                <w:color w:val="000000"/>
                <w:sz w:val="20"/>
              </w:rPr>
              <w:t>
Вывоз</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26"/>
          <w:p>
            <w:pPr>
              <w:spacing w:after="20"/>
              <w:ind w:left="20"/>
              <w:jc w:val="both"/>
            </w:pPr>
            <w:r>
              <w:rPr>
                <w:rFonts w:ascii="Times New Roman"/>
                <w:b w:val="false"/>
                <w:i w:val="false"/>
                <w:color w:val="000000"/>
                <w:sz w:val="20"/>
              </w:rPr>
              <w:t>
Бес-</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тюбин-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727"/>
          <w:p>
            <w:pPr>
              <w:spacing w:after="20"/>
              <w:ind w:left="20"/>
              <w:jc w:val="both"/>
            </w:pPr>
            <w:r>
              <w:rPr>
                <w:rFonts w:ascii="Times New Roman"/>
                <w:b w:val="false"/>
                <w:i w:val="false"/>
                <w:color w:val="000000"/>
                <w:sz w:val="20"/>
              </w:rPr>
              <w:t>
Вывоз</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и 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28"/>
          <w:p>
            <w:pPr>
              <w:spacing w:after="20"/>
              <w:ind w:left="20"/>
              <w:jc w:val="both"/>
            </w:pPr>
            <w:r>
              <w:rPr>
                <w:rFonts w:ascii="Times New Roman"/>
                <w:b w:val="false"/>
                <w:i w:val="false"/>
                <w:color w:val="000000"/>
                <w:sz w:val="20"/>
              </w:rPr>
              <w:t>
Друж-</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бинская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29"/>
          <w:p>
            <w:pPr>
              <w:spacing w:after="20"/>
              <w:ind w:left="20"/>
              <w:jc w:val="both"/>
            </w:pPr>
            <w:r>
              <w:rPr>
                <w:rFonts w:ascii="Times New Roman"/>
                <w:b w:val="false"/>
                <w:i w:val="false"/>
                <w:color w:val="000000"/>
                <w:sz w:val="20"/>
              </w:rPr>
              <w:t>
Вывоз</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30"/>
          <w:p>
            <w:pPr>
              <w:spacing w:after="20"/>
              <w:ind w:left="20"/>
              <w:jc w:val="both"/>
            </w:pPr>
            <w:r>
              <w:rPr>
                <w:rFonts w:ascii="Times New Roman"/>
                <w:b w:val="false"/>
                <w:i w:val="false"/>
                <w:color w:val="000000"/>
                <w:sz w:val="20"/>
              </w:rPr>
              <w:t>
Крас-</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ноок-</w:t>
            </w:r>
          </w:p>
          <w:p>
            <w:pPr>
              <w:spacing w:after="20"/>
              <w:ind w:left="20"/>
              <w:jc w:val="both"/>
            </w:pPr>
            <w:r>
              <w:rPr>
                <w:rFonts w:ascii="Times New Roman"/>
                <w:b w:val="false"/>
                <w:i w:val="false"/>
                <w:color w:val="000000"/>
                <w:sz w:val="20"/>
              </w:rPr>
              <w:t>
</w:t>
            </w:r>
            <w:r>
              <w:rPr>
                <w:rFonts w:ascii="Times New Roman"/>
                <w:b w:val="false"/>
                <w:i w:val="false"/>
                <w:color w:val="000000"/>
                <w:sz w:val="20"/>
              </w:rPr>
              <w:t>тябрь-</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31"/>
          <w:p>
            <w:pPr>
              <w:spacing w:after="20"/>
              <w:ind w:left="20"/>
              <w:jc w:val="both"/>
            </w:pPr>
            <w:r>
              <w:rPr>
                <w:rFonts w:ascii="Times New Roman"/>
                <w:b w:val="false"/>
                <w:i w:val="false"/>
                <w:color w:val="000000"/>
                <w:sz w:val="20"/>
              </w:rPr>
              <w:t>
Вывоз</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и 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32"/>
          <w:p>
            <w:pPr>
              <w:spacing w:after="20"/>
              <w:ind w:left="20"/>
              <w:jc w:val="both"/>
            </w:pPr>
            <w:r>
              <w:rPr>
                <w:rFonts w:ascii="Times New Roman"/>
                <w:b w:val="false"/>
                <w:i w:val="false"/>
                <w:color w:val="000000"/>
                <w:sz w:val="20"/>
              </w:rPr>
              <w:t>
Жайыл-</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мин-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33"/>
          <w:p>
            <w:pPr>
              <w:spacing w:after="20"/>
              <w:ind w:left="20"/>
              <w:jc w:val="both"/>
            </w:pPr>
            <w:r>
              <w:rPr>
                <w:rFonts w:ascii="Times New Roman"/>
                <w:b w:val="false"/>
                <w:i w:val="false"/>
                <w:color w:val="000000"/>
                <w:sz w:val="20"/>
              </w:rPr>
              <w:t>
Вывоз и</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34"/>
          <w:p>
            <w:pPr>
              <w:spacing w:after="20"/>
              <w:ind w:left="20"/>
              <w:jc w:val="both"/>
            </w:pPr>
            <w:r>
              <w:rPr>
                <w:rFonts w:ascii="Times New Roman"/>
                <w:b w:val="false"/>
                <w:i w:val="false"/>
                <w:color w:val="000000"/>
                <w:sz w:val="20"/>
              </w:rPr>
              <w:t>
Кара-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батыр-</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35"/>
          <w:p>
            <w:pPr>
              <w:spacing w:after="20"/>
              <w:ind w:left="20"/>
              <w:jc w:val="both"/>
            </w:pPr>
            <w:r>
              <w:rPr>
                <w:rFonts w:ascii="Times New Roman"/>
                <w:b w:val="false"/>
                <w:i w:val="false"/>
                <w:color w:val="000000"/>
                <w:sz w:val="20"/>
              </w:rPr>
              <w:t>
Вывоз</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36"/>
          <w:p>
            <w:pPr>
              <w:spacing w:after="20"/>
              <w:ind w:left="20"/>
              <w:jc w:val="both"/>
            </w:pPr>
            <w:r>
              <w:rPr>
                <w:rFonts w:ascii="Times New Roman"/>
                <w:b w:val="false"/>
                <w:i w:val="false"/>
                <w:color w:val="000000"/>
                <w:sz w:val="20"/>
              </w:rPr>
              <w:t>
Клоч-</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37"/>
          <w:p>
            <w:pPr>
              <w:spacing w:after="20"/>
              <w:ind w:left="20"/>
              <w:jc w:val="both"/>
            </w:pPr>
            <w:r>
              <w:rPr>
                <w:rFonts w:ascii="Times New Roman"/>
                <w:b w:val="false"/>
                <w:i w:val="false"/>
                <w:color w:val="000000"/>
                <w:sz w:val="20"/>
              </w:rPr>
              <w:t>
Вывоз</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738"/>
          <w:p>
            <w:pPr>
              <w:spacing w:after="20"/>
              <w:ind w:left="20"/>
              <w:jc w:val="both"/>
            </w:pPr>
            <w:r>
              <w:rPr>
                <w:rFonts w:ascii="Times New Roman"/>
                <w:b w:val="false"/>
                <w:i w:val="false"/>
                <w:color w:val="000000"/>
                <w:sz w:val="20"/>
              </w:rPr>
              <w:t>
Лива-</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39"/>
          <w:p>
            <w:pPr>
              <w:spacing w:after="20"/>
              <w:ind w:left="20"/>
              <w:jc w:val="both"/>
            </w:pPr>
            <w:r>
              <w:rPr>
                <w:rFonts w:ascii="Times New Roman"/>
                <w:b w:val="false"/>
                <w:i w:val="false"/>
                <w:color w:val="000000"/>
                <w:sz w:val="20"/>
              </w:rPr>
              <w:t>
Вывоз</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40"/>
          <w:p>
            <w:pPr>
              <w:spacing w:after="20"/>
              <w:ind w:left="20"/>
              <w:jc w:val="both"/>
            </w:pPr>
            <w:r>
              <w:rPr>
                <w:rFonts w:ascii="Times New Roman"/>
                <w:b w:val="false"/>
                <w:i w:val="false"/>
                <w:color w:val="000000"/>
                <w:sz w:val="20"/>
              </w:rPr>
              <w:t>
Талды-</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коль-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41"/>
          <w:p>
            <w:pPr>
              <w:spacing w:after="20"/>
              <w:ind w:left="20"/>
              <w:jc w:val="both"/>
            </w:pPr>
            <w:r>
              <w:rPr>
                <w:rFonts w:ascii="Times New Roman"/>
                <w:b w:val="false"/>
                <w:i w:val="false"/>
                <w:color w:val="000000"/>
                <w:sz w:val="20"/>
              </w:rPr>
              <w:t>
Вывоз</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742"/>
          <w:p>
            <w:pPr>
              <w:spacing w:after="20"/>
              <w:ind w:left="20"/>
              <w:jc w:val="both"/>
            </w:pPr>
            <w:r>
              <w:rPr>
                <w:rFonts w:ascii="Times New Roman"/>
                <w:b w:val="false"/>
                <w:i w:val="false"/>
                <w:color w:val="000000"/>
                <w:sz w:val="20"/>
              </w:rPr>
              <w:t>
Бес-</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таус-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школа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43"/>
          <w:p>
            <w:pPr>
              <w:spacing w:after="20"/>
              <w:ind w:left="20"/>
              <w:jc w:val="both"/>
            </w:pPr>
            <w:r>
              <w:rPr>
                <w:rFonts w:ascii="Times New Roman"/>
                <w:b w:val="false"/>
                <w:i w:val="false"/>
                <w:color w:val="000000"/>
                <w:sz w:val="20"/>
              </w:rPr>
              <w:t>
Вывоз</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и 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44"/>
          <w:p>
            <w:pPr>
              <w:spacing w:after="20"/>
              <w:ind w:left="20"/>
              <w:jc w:val="both"/>
            </w:pPr>
            <w:r>
              <w:rPr>
                <w:rFonts w:ascii="Times New Roman"/>
                <w:b w:val="false"/>
                <w:i w:val="false"/>
                <w:color w:val="000000"/>
                <w:sz w:val="20"/>
              </w:rPr>
              <w:t>
ГУ</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Дом</w:t>
            </w:r>
          </w:p>
          <w:p>
            <w:pPr>
              <w:spacing w:after="20"/>
              <w:ind w:left="20"/>
              <w:jc w:val="both"/>
            </w:pPr>
            <w:r>
              <w:rPr>
                <w:rFonts w:ascii="Times New Roman"/>
                <w:b w:val="false"/>
                <w:i w:val="false"/>
                <w:color w:val="000000"/>
                <w:sz w:val="20"/>
              </w:rPr>
              <w:t>
</w:t>
            </w:r>
            <w:r>
              <w:rPr>
                <w:rFonts w:ascii="Times New Roman"/>
                <w:b w:val="false"/>
                <w:i w:val="false"/>
                <w:color w:val="000000"/>
                <w:sz w:val="20"/>
              </w:rPr>
              <w:t>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45"/>
          <w:p>
            <w:pPr>
              <w:spacing w:after="20"/>
              <w:ind w:left="20"/>
              <w:jc w:val="both"/>
            </w:pPr>
            <w:r>
              <w:rPr>
                <w:rFonts w:ascii="Times New Roman"/>
                <w:b w:val="false"/>
                <w:i w:val="false"/>
                <w:color w:val="000000"/>
                <w:sz w:val="20"/>
              </w:rPr>
              <w:t>
Вывоз</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746"/>
          <w:p>
            <w:pPr>
              <w:spacing w:after="20"/>
              <w:ind w:left="20"/>
              <w:jc w:val="both"/>
            </w:pPr>
            <w:r>
              <w:rPr>
                <w:rFonts w:ascii="Times New Roman"/>
                <w:b w:val="false"/>
                <w:i w:val="false"/>
                <w:color w:val="000000"/>
                <w:sz w:val="20"/>
              </w:rPr>
              <w:t>
КГКП</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"Ясли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-сад</w:t>
            </w:r>
          </w:p>
          <w:p>
            <w:pPr>
              <w:spacing w:after="20"/>
              <w:ind w:left="20"/>
              <w:jc w:val="both"/>
            </w:pPr>
            <w:r>
              <w:rPr>
                <w:rFonts w:ascii="Times New Roman"/>
                <w:b w:val="false"/>
                <w:i w:val="false"/>
                <w:color w:val="000000"/>
                <w:sz w:val="20"/>
              </w:rPr>
              <w:t>
</w:t>
            </w:r>
            <w:r>
              <w:rPr>
                <w:rFonts w:ascii="Times New Roman"/>
                <w:b w:val="false"/>
                <w:i w:val="false"/>
                <w:color w:val="000000"/>
                <w:sz w:val="20"/>
              </w:rPr>
              <w:t>"Айна-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47"/>
          <w:p>
            <w:pPr>
              <w:spacing w:after="20"/>
              <w:ind w:left="20"/>
              <w:jc w:val="both"/>
            </w:pPr>
            <w:r>
              <w:rPr>
                <w:rFonts w:ascii="Times New Roman"/>
                <w:b w:val="false"/>
                <w:i w:val="false"/>
                <w:color w:val="000000"/>
                <w:sz w:val="20"/>
              </w:rPr>
              <w:t>
Вывоз</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748"/>
          <w:p>
            <w:pPr>
              <w:spacing w:after="20"/>
              <w:ind w:left="20"/>
              <w:jc w:val="both"/>
            </w:pPr>
            <w:r>
              <w:rPr>
                <w:rFonts w:ascii="Times New Roman"/>
                <w:b w:val="false"/>
                <w:i w:val="false"/>
                <w:color w:val="000000"/>
                <w:sz w:val="20"/>
              </w:rPr>
              <w:t>
КГП</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детско-</w:t>
            </w:r>
          </w:p>
          <w:p>
            <w:pPr>
              <w:spacing w:after="20"/>
              <w:ind w:left="20"/>
              <w:jc w:val="both"/>
            </w:pPr>
            <w:r>
              <w:rPr>
                <w:rFonts w:ascii="Times New Roman"/>
                <w:b w:val="false"/>
                <w:i w:val="false"/>
                <w:color w:val="000000"/>
                <w:sz w:val="20"/>
              </w:rPr>
              <w:t>
</w:t>
            </w:r>
            <w:r>
              <w:rPr>
                <w:rFonts w:ascii="Times New Roman"/>
                <w:b w:val="false"/>
                <w:i w:val="false"/>
                <w:color w:val="000000"/>
                <w:sz w:val="20"/>
              </w:rPr>
              <w:t>юно-</w:t>
            </w:r>
          </w:p>
          <w:p>
            <w:pPr>
              <w:spacing w:after="20"/>
              <w:ind w:left="20"/>
              <w:jc w:val="both"/>
            </w:pPr>
            <w:r>
              <w:rPr>
                <w:rFonts w:ascii="Times New Roman"/>
                <w:b w:val="false"/>
                <w:i w:val="false"/>
                <w:color w:val="000000"/>
                <w:sz w:val="20"/>
              </w:rPr>
              <w:t>
</w:t>
            </w:r>
            <w:r>
              <w:rPr>
                <w:rFonts w:ascii="Times New Roman"/>
                <w:b w:val="false"/>
                <w:i w:val="false"/>
                <w:color w:val="000000"/>
                <w:sz w:val="20"/>
              </w:rPr>
              <w:t>шеская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w:t>
            </w:r>
          </w:p>
          <w:p>
            <w:pPr>
              <w:spacing w:after="20"/>
              <w:ind w:left="20"/>
              <w:jc w:val="both"/>
            </w:pPr>
            <w:r>
              <w:rPr>
                <w:rFonts w:ascii="Times New Roman"/>
                <w:b w:val="false"/>
                <w:i w:val="false"/>
                <w:color w:val="000000"/>
                <w:sz w:val="20"/>
              </w:rPr>
              <w:t>
</w:t>
            </w:r>
            <w:r>
              <w:rPr>
                <w:rFonts w:ascii="Times New Roman"/>
                <w:b w:val="false"/>
                <w:i w:val="false"/>
                <w:color w:val="000000"/>
                <w:sz w:val="20"/>
              </w:rPr>
              <w:t>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 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749"/>
          <w:p>
            <w:pPr>
              <w:spacing w:after="20"/>
              <w:ind w:left="20"/>
              <w:jc w:val="both"/>
            </w:pPr>
            <w:r>
              <w:rPr>
                <w:rFonts w:ascii="Times New Roman"/>
                <w:b w:val="false"/>
                <w:i w:val="false"/>
                <w:color w:val="000000"/>
                <w:sz w:val="20"/>
              </w:rPr>
              <w:t>
Вывоз</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750"/>
          <w:p>
            <w:pPr>
              <w:spacing w:after="20"/>
              <w:ind w:left="20"/>
              <w:jc w:val="both"/>
            </w:pPr>
            <w:r>
              <w:rPr>
                <w:rFonts w:ascii="Times New Roman"/>
                <w:b w:val="false"/>
                <w:i w:val="false"/>
                <w:color w:val="000000"/>
                <w:sz w:val="20"/>
              </w:rPr>
              <w:t>
КГП</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w:t>
            </w:r>
          </w:p>
          <w:p>
            <w:pPr>
              <w:spacing w:after="20"/>
              <w:ind w:left="20"/>
              <w:jc w:val="both"/>
            </w:pPr>
            <w:r>
              <w:rPr>
                <w:rFonts w:ascii="Times New Roman"/>
                <w:b w:val="false"/>
                <w:i w:val="false"/>
                <w:color w:val="000000"/>
                <w:sz w:val="20"/>
              </w:rPr>
              <w:t>
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751"/>
          <w:p>
            <w:pPr>
              <w:spacing w:after="20"/>
              <w:ind w:left="20"/>
              <w:jc w:val="both"/>
            </w:pPr>
            <w:r>
              <w:rPr>
                <w:rFonts w:ascii="Times New Roman"/>
                <w:b w:val="false"/>
                <w:i w:val="false"/>
                <w:color w:val="000000"/>
                <w:sz w:val="20"/>
              </w:rPr>
              <w:t>
Вывоз</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752"/>
          <w:p>
            <w:pPr>
              <w:spacing w:after="20"/>
              <w:ind w:left="20"/>
              <w:jc w:val="both"/>
            </w:pPr>
            <w:r>
              <w:rPr>
                <w:rFonts w:ascii="Times New Roman"/>
                <w:b w:val="false"/>
                <w:i w:val="false"/>
                <w:color w:val="000000"/>
                <w:sz w:val="20"/>
              </w:rPr>
              <w:t>
РГУ</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ниро-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и ре-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53"/>
          <w:p>
            <w:pPr>
              <w:spacing w:after="20"/>
              <w:ind w:left="20"/>
              <w:jc w:val="both"/>
            </w:pPr>
            <w:r>
              <w:rPr>
                <w:rFonts w:ascii="Times New Roman"/>
                <w:b w:val="false"/>
                <w:i w:val="false"/>
                <w:color w:val="000000"/>
                <w:sz w:val="20"/>
              </w:rPr>
              <w:t>
Вывоз</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54"/>
          <w:p>
            <w:pPr>
              <w:spacing w:after="20"/>
              <w:ind w:left="20"/>
              <w:jc w:val="both"/>
            </w:pPr>
            <w:r>
              <w:rPr>
                <w:rFonts w:ascii="Times New Roman"/>
                <w:b w:val="false"/>
                <w:i w:val="false"/>
                <w:color w:val="000000"/>
                <w:sz w:val="20"/>
              </w:rPr>
              <w:t>
КГП</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"Ясли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-сад</w:t>
            </w:r>
          </w:p>
          <w:p>
            <w:pPr>
              <w:spacing w:after="20"/>
              <w:ind w:left="20"/>
              <w:jc w:val="both"/>
            </w:pPr>
            <w:r>
              <w:rPr>
                <w:rFonts w:ascii="Times New Roman"/>
                <w:b w:val="false"/>
                <w:i w:val="false"/>
                <w:color w:val="000000"/>
                <w:sz w:val="20"/>
              </w:rPr>
              <w:t>
</w:t>
            </w:r>
            <w:r>
              <w:rPr>
                <w:rFonts w:ascii="Times New Roman"/>
                <w:b w:val="false"/>
                <w:i w:val="false"/>
                <w:color w:val="000000"/>
                <w:sz w:val="20"/>
              </w:rPr>
              <w:t>"Қар-</w:t>
            </w:r>
          </w:p>
          <w:p>
            <w:pPr>
              <w:spacing w:after="20"/>
              <w:ind w:left="20"/>
              <w:jc w:val="both"/>
            </w:pPr>
            <w:r>
              <w:rPr>
                <w:rFonts w:ascii="Times New Roman"/>
                <w:b w:val="false"/>
                <w:i w:val="false"/>
                <w:color w:val="000000"/>
                <w:sz w:val="20"/>
              </w:rPr>
              <w:t>
</w:t>
            </w:r>
            <w:r>
              <w:rPr>
                <w:rFonts w:ascii="Times New Roman"/>
                <w:b w:val="false"/>
                <w:i w:val="false"/>
                <w:color w:val="000000"/>
                <w:sz w:val="20"/>
              </w:rPr>
              <w:t>лығаш"</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55"/>
          <w:p>
            <w:pPr>
              <w:spacing w:after="20"/>
              <w:ind w:left="20"/>
              <w:jc w:val="both"/>
            </w:pPr>
            <w:r>
              <w:rPr>
                <w:rFonts w:ascii="Times New Roman"/>
                <w:b w:val="false"/>
                <w:i w:val="false"/>
                <w:color w:val="000000"/>
                <w:sz w:val="20"/>
              </w:rPr>
              <w:t>
Вывоз</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756"/>
          <w:p>
            <w:pPr>
              <w:spacing w:after="20"/>
              <w:ind w:left="20"/>
              <w:jc w:val="both"/>
            </w:pPr>
            <w:r>
              <w:rPr>
                <w:rFonts w:ascii="Times New Roman"/>
                <w:b w:val="false"/>
                <w:i w:val="false"/>
                <w:color w:val="000000"/>
                <w:sz w:val="20"/>
              </w:rPr>
              <w:t>
Ао</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w:t>
            </w:r>
          </w:p>
          <w:p>
            <w:pPr>
              <w:spacing w:after="20"/>
              <w:ind w:left="20"/>
              <w:jc w:val="both"/>
            </w:pPr>
            <w:r>
              <w:rPr>
                <w:rFonts w:ascii="Times New Roman"/>
                <w:b w:val="false"/>
                <w:i w:val="false"/>
                <w:color w:val="000000"/>
                <w:sz w:val="20"/>
              </w:rPr>
              <w:t>
тиза"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757"/>
          <w:p>
            <w:pPr>
              <w:spacing w:after="20"/>
              <w:ind w:left="20"/>
              <w:jc w:val="both"/>
            </w:pPr>
            <w:r>
              <w:rPr>
                <w:rFonts w:ascii="Times New Roman"/>
                <w:b w:val="false"/>
                <w:i w:val="false"/>
                <w:color w:val="000000"/>
                <w:sz w:val="20"/>
              </w:rPr>
              <w:t>
Вывоз</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758"/>
          <w:p>
            <w:pPr>
              <w:spacing w:after="20"/>
              <w:ind w:left="20"/>
              <w:jc w:val="both"/>
            </w:pPr>
            <w:r>
              <w:rPr>
                <w:rFonts w:ascii="Times New Roman"/>
                <w:b w:val="false"/>
                <w:i w:val="false"/>
                <w:color w:val="000000"/>
                <w:sz w:val="20"/>
              </w:rPr>
              <w:t>
КГУ</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детско-</w:t>
            </w:r>
          </w:p>
          <w:p>
            <w:pPr>
              <w:spacing w:after="20"/>
              <w:ind w:left="20"/>
              <w:jc w:val="both"/>
            </w:pPr>
            <w:r>
              <w:rPr>
                <w:rFonts w:ascii="Times New Roman"/>
                <w:b w:val="false"/>
                <w:i w:val="false"/>
                <w:color w:val="000000"/>
                <w:sz w:val="20"/>
              </w:rPr>
              <w:t>
</w:t>
            </w:r>
            <w:r>
              <w:rPr>
                <w:rFonts w:ascii="Times New Roman"/>
                <w:b w:val="false"/>
                <w:i w:val="false"/>
                <w:color w:val="000000"/>
                <w:sz w:val="20"/>
              </w:rPr>
              <w:t>юно-</w:t>
            </w:r>
          </w:p>
          <w:p>
            <w:pPr>
              <w:spacing w:after="20"/>
              <w:ind w:left="20"/>
              <w:jc w:val="both"/>
            </w:pPr>
            <w:r>
              <w:rPr>
                <w:rFonts w:ascii="Times New Roman"/>
                <w:b w:val="false"/>
                <w:i w:val="false"/>
                <w:color w:val="000000"/>
                <w:sz w:val="20"/>
              </w:rPr>
              <w:t>
</w:t>
            </w:r>
            <w:r>
              <w:rPr>
                <w:rFonts w:ascii="Times New Roman"/>
                <w:b w:val="false"/>
                <w:i w:val="false"/>
                <w:color w:val="000000"/>
                <w:sz w:val="20"/>
              </w:rPr>
              <w:t>шеская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w:t>
            </w:r>
          </w:p>
          <w:p>
            <w:pPr>
              <w:spacing w:after="20"/>
              <w:ind w:left="20"/>
              <w:jc w:val="both"/>
            </w:pPr>
            <w:r>
              <w:rPr>
                <w:rFonts w:ascii="Times New Roman"/>
                <w:b w:val="false"/>
                <w:i w:val="false"/>
                <w:color w:val="000000"/>
                <w:sz w:val="20"/>
              </w:rPr>
              <w:t>
</w:t>
            </w:r>
            <w:r>
              <w:rPr>
                <w:rFonts w:ascii="Times New Roman"/>
                <w:b w:val="false"/>
                <w:i w:val="false"/>
                <w:color w:val="000000"/>
                <w:sz w:val="20"/>
              </w:rPr>
              <w:t>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759"/>
          <w:p>
            <w:pPr>
              <w:spacing w:after="20"/>
              <w:ind w:left="20"/>
              <w:jc w:val="both"/>
            </w:pPr>
            <w:r>
              <w:rPr>
                <w:rFonts w:ascii="Times New Roman"/>
                <w:b w:val="false"/>
                <w:i w:val="false"/>
                <w:color w:val="000000"/>
                <w:sz w:val="20"/>
              </w:rPr>
              <w:t>
Вывоз</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760"/>
          <w:p>
            <w:pPr>
              <w:spacing w:after="20"/>
              <w:ind w:left="20"/>
              <w:jc w:val="both"/>
            </w:pPr>
            <w:r>
              <w:rPr>
                <w:rFonts w:ascii="Times New Roman"/>
                <w:b w:val="false"/>
                <w:i w:val="false"/>
                <w:color w:val="000000"/>
                <w:sz w:val="20"/>
              </w:rPr>
              <w:t>
ГУ</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тори-</w:t>
            </w:r>
          </w:p>
          <w:p>
            <w:pPr>
              <w:spacing w:after="20"/>
              <w:ind w:left="20"/>
              <w:jc w:val="both"/>
            </w:pPr>
            <w:r>
              <w:rPr>
                <w:rFonts w:ascii="Times New Roman"/>
                <w:b w:val="false"/>
                <w:i w:val="false"/>
                <w:color w:val="000000"/>
                <w:sz w:val="20"/>
              </w:rPr>
              <w:t>
</w:t>
            </w:r>
            <w:r>
              <w:rPr>
                <w:rFonts w:ascii="Times New Roman"/>
                <w:b w:val="false"/>
                <w:i w:val="false"/>
                <w:color w:val="000000"/>
                <w:sz w:val="20"/>
              </w:rPr>
              <w:t>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w:t>
            </w:r>
          </w:p>
          <w:p>
            <w:pPr>
              <w:spacing w:after="20"/>
              <w:ind w:left="20"/>
              <w:jc w:val="both"/>
            </w:pPr>
            <w:r>
              <w:rPr>
                <w:rFonts w:ascii="Times New Roman"/>
                <w:b w:val="false"/>
                <w:i w:val="false"/>
                <w:color w:val="000000"/>
                <w:sz w:val="20"/>
              </w:rPr>
              <w:t>
</w:t>
            </w:r>
            <w:r>
              <w:rPr>
                <w:rFonts w:ascii="Times New Roman"/>
                <w:b w:val="false"/>
                <w:i w:val="false"/>
                <w:color w:val="000000"/>
                <w:sz w:val="20"/>
              </w:rPr>
              <w:t>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спек-</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аг-</w:t>
            </w:r>
          </w:p>
          <w:p>
            <w:pPr>
              <w:spacing w:after="20"/>
              <w:ind w:left="20"/>
              <w:jc w:val="both"/>
            </w:pPr>
            <w:r>
              <w:rPr>
                <w:rFonts w:ascii="Times New Roman"/>
                <w:b w:val="false"/>
                <w:i w:val="false"/>
                <w:color w:val="000000"/>
                <w:sz w:val="20"/>
              </w:rPr>
              <w:t>
</w:t>
            </w:r>
            <w:r>
              <w:rPr>
                <w:rFonts w:ascii="Times New Roman"/>
                <w:b w:val="false"/>
                <w:i w:val="false"/>
                <w:color w:val="000000"/>
                <w:sz w:val="20"/>
              </w:rPr>
              <w:t>ропро-</w:t>
            </w:r>
          </w:p>
          <w:p>
            <w:pPr>
              <w:spacing w:after="20"/>
              <w:ind w:left="20"/>
              <w:jc w:val="both"/>
            </w:pPr>
            <w:r>
              <w:rPr>
                <w:rFonts w:ascii="Times New Roman"/>
                <w:b w:val="false"/>
                <w:i w:val="false"/>
                <w:color w:val="000000"/>
                <w:sz w:val="20"/>
              </w:rPr>
              <w:t>
</w:t>
            </w:r>
            <w:r>
              <w:rPr>
                <w:rFonts w:ascii="Times New Roman"/>
                <w:b w:val="false"/>
                <w:i w:val="false"/>
                <w:color w:val="000000"/>
                <w:sz w:val="20"/>
              </w:rPr>
              <w:t>мыш-</w:t>
            </w:r>
          </w:p>
          <w:p>
            <w:pPr>
              <w:spacing w:after="20"/>
              <w:ind w:left="20"/>
              <w:jc w:val="both"/>
            </w:pPr>
            <w:r>
              <w:rPr>
                <w:rFonts w:ascii="Times New Roman"/>
                <w:b w:val="false"/>
                <w:i w:val="false"/>
                <w:color w:val="000000"/>
                <w:sz w:val="20"/>
              </w:rPr>
              <w:t>
</w:t>
            </w:r>
            <w:r>
              <w:rPr>
                <w:rFonts w:ascii="Times New Roman"/>
                <w:b w:val="false"/>
                <w:i w:val="false"/>
                <w:color w:val="000000"/>
                <w:sz w:val="20"/>
              </w:rPr>
              <w:t>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w:t>
            </w:r>
          </w:p>
          <w:p>
            <w:pPr>
              <w:spacing w:after="20"/>
              <w:ind w:left="20"/>
              <w:jc w:val="both"/>
            </w:pPr>
            <w:r>
              <w:rPr>
                <w:rFonts w:ascii="Times New Roman"/>
                <w:b w:val="false"/>
                <w:i w:val="false"/>
                <w:color w:val="000000"/>
                <w:sz w:val="20"/>
              </w:rPr>
              <w:t>
</w:t>
            </w:r>
            <w:r>
              <w:rPr>
                <w:rFonts w:ascii="Times New Roman"/>
                <w:b w:val="false"/>
                <w:i w:val="false"/>
                <w:color w:val="000000"/>
                <w:sz w:val="20"/>
              </w:rPr>
              <w:t>лексе</w:t>
            </w:r>
          </w:p>
          <w:p>
            <w:pPr>
              <w:spacing w:after="20"/>
              <w:ind w:left="20"/>
              <w:jc w:val="both"/>
            </w:pPr>
            <w:r>
              <w:rPr>
                <w:rFonts w:ascii="Times New Roman"/>
                <w:b w:val="false"/>
                <w:i w:val="false"/>
                <w:color w:val="000000"/>
                <w:sz w:val="20"/>
              </w:rPr>
              <w:t>
</w:t>
            </w:r>
            <w:r>
              <w:rPr>
                <w:rFonts w:ascii="Times New Roman"/>
                <w:b w:val="false"/>
                <w:i w:val="false"/>
                <w:color w:val="000000"/>
                <w:sz w:val="20"/>
              </w:rPr>
              <w:t>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761"/>
          <w:p>
            <w:pPr>
              <w:spacing w:after="20"/>
              <w:ind w:left="20"/>
              <w:jc w:val="both"/>
            </w:pPr>
            <w:r>
              <w:rPr>
                <w:rFonts w:ascii="Times New Roman"/>
                <w:b w:val="false"/>
                <w:i w:val="false"/>
                <w:color w:val="000000"/>
                <w:sz w:val="20"/>
              </w:rPr>
              <w:t>
Вывоз</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762"/>
          <w:p>
            <w:pPr>
              <w:spacing w:after="20"/>
              <w:ind w:left="20"/>
              <w:jc w:val="both"/>
            </w:pPr>
            <w:r>
              <w:rPr>
                <w:rFonts w:ascii="Times New Roman"/>
                <w:b w:val="false"/>
                <w:i w:val="false"/>
                <w:color w:val="000000"/>
                <w:sz w:val="20"/>
              </w:rPr>
              <w:t>
КГП</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воохра-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763"/>
          <w:p>
            <w:pPr>
              <w:spacing w:after="20"/>
              <w:ind w:left="20"/>
              <w:jc w:val="both"/>
            </w:pPr>
            <w:r>
              <w:rPr>
                <w:rFonts w:ascii="Times New Roman"/>
                <w:b w:val="false"/>
                <w:i w:val="false"/>
                <w:color w:val="000000"/>
                <w:sz w:val="20"/>
              </w:rPr>
              <w:t>
Вывоз</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и за-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764"/>
          <w:p>
            <w:pPr>
              <w:spacing w:after="20"/>
              <w:ind w:left="20"/>
              <w:jc w:val="both"/>
            </w:pPr>
            <w:r>
              <w:rPr>
                <w:rFonts w:ascii="Times New Roman"/>
                <w:b w:val="false"/>
                <w:i w:val="false"/>
                <w:color w:val="000000"/>
                <w:sz w:val="20"/>
              </w:rPr>
              <w:t>
ГУ</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"Кос-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тва 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765"/>
          <w:p>
            <w:pPr>
              <w:spacing w:after="20"/>
              <w:ind w:left="20"/>
              <w:jc w:val="both"/>
            </w:pPr>
            <w:r>
              <w:rPr>
                <w:rFonts w:ascii="Times New Roman"/>
                <w:b w:val="false"/>
                <w:i w:val="false"/>
                <w:color w:val="000000"/>
                <w:sz w:val="20"/>
              </w:rPr>
              <w:t>
Вывоз</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и захо-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лигонов</w:t>
            </w:r>
          </w:p>
          <w:p>
            <w:pPr>
              <w:spacing w:after="20"/>
              <w:ind w:left="20"/>
              <w:jc w:val="both"/>
            </w:pPr>
            <w:r>
              <w:rPr>
                <w:rFonts w:ascii="Times New Roman"/>
                <w:b w:val="false"/>
                <w:i w:val="false"/>
                <w:color w:val="000000"/>
                <w:sz w:val="20"/>
              </w:rPr>
              <w:t>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66"/>
          <w:p>
            <w:pPr>
              <w:spacing w:after="20"/>
              <w:ind w:left="20"/>
              <w:jc w:val="both"/>
            </w:pPr>
            <w:r>
              <w:rPr>
                <w:rFonts w:ascii="Times New Roman"/>
                <w:b w:val="false"/>
                <w:i w:val="false"/>
                <w:color w:val="000000"/>
                <w:sz w:val="20"/>
              </w:rPr>
              <w:t>
ГУ "Коста-</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тва 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w:t>
            </w:r>
          </w:p>
          <w:p>
            <w:pPr>
              <w:spacing w:after="20"/>
              <w:ind w:left="20"/>
              <w:jc w:val="both"/>
            </w:pPr>
            <w:r>
              <w:rPr>
                <w:rFonts w:ascii="Times New Roman"/>
                <w:b w:val="false"/>
                <w:i w:val="false"/>
                <w:color w:val="000000"/>
                <w:sz w:val="20"/>
              </w:rPr>
              <w:t>
</w:t>
            </w:r>
            <w:r>
              <w:rPr>
                <w:rFonts w:ascii="Times New Roman"/>
                <w:b w:val="false"/>
                <w:i w:val="false"/>
                <w:color w:val="000000"/>
                <w:sz w:val="20"/>
              </w:rPr>
              <w:t>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стерст-</w:t>
            </w:r>
          </w:p>
          <w:p>
            <w:pPr>
              <w:spacing w:after="20"/>
              <w:ind w:left="20"/>
              <w:jc w:val="both"/>
            </w:pPr>
            <w:r>
              <w:rPr>
                <w:rFonts w:ascii="Times New Roman"/>
                <w:b w:val="false"/>
                <w:i w:val="false"/>
                <w:color w:val="000000"/>
                <w:sz w:val="20"/>
              </w:rPr>
              <w:t>
</w:t>
            </w:r>
            <w:r>
              <w:rPr>
                <w:rFonts w:ascii="Times New Roman"/>
                <w:b w:val="false"/>
                <w:i w:val="false"/>
                <w:color w:val="000000"/>
                <w:sz w:val="20"/>
              </w:rPr>
              <w:t>ва фи-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нансов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пуб-</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w:t>
            </w:r>
          </w:p>
          <w:p>
            <w:pPr>
              <w:spacing w:after="20"/>
              <w:ind w:left="20"/>
              <w:jc w:val="both"/>
            </w:pPr>
            <w:r>
              <w:rPr>
                <w:rFonts w:ascii="Times New Roman"/>
                <w:b w:val="false"/>
                <w:i w:val="false"/>
                <w:color w:val="000000"/>
                <w:sz w:val="20"/>
              </w:rPr>
              <w:t>
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медицинских отходов класса Б,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767"/>
          <w:p>
            <w:pPr>
              <w:spacing w:after="20"/>
              <w:ind w:left="20"/>
              <w:jc w:val="both"/>
            </w:pPr>
            <w:r>
              <w:rPr>
                <w:rFonts w:ascii="Times New Roman"/>
                <w:b w:val="false"/>
                <w:i w:val="false"/>
                <w:color w:val="000000"/>
                <w:sz w:val="20"/>
              </w:rPr>
              <w:t>
КГП</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68"/>
          <w:p>
            <w:pPr>
              <w:spacing w:after="20"/>
              <w:ind w:left="20"/>
              <w:jc w:val="both"/>
            </w:pPr>
            <w:r>
              <w:rPr>
                <w:rFonts w:ascii="Times New Roman"/>
                <w:b w:val="false"/>
                <w:i w:val="false"/>
                <w:color w:val="000000"/>
                <w:sz w:val="20"/>
              </w:rPr>
              <w:t>
КГП</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воохра-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69"/>
          <w:p>
            <w:pPr>
              <w:spacing w:after="20"/>
              <w:ind w:left="20"/>
              <w:jc w:val="both"/>
            </w:pPr>
            <w:r>
              <w:rPr>
                <w:rFonts w:ascii="Times New Roman"/>
                <w:b w:val="false"/>
                <w:i w:val="false"/>
                <w:color w:val="000000"/>
                <w:sz w:val="20"/>
              </w:rPr>
              <w:t>
КГП</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неот-</w:t>
            </w:r>
          </w:p>
          <w:p>
            <w:pPr>
              <w:spacing w:after="20"/>
              <w:ind w:left="20"/>
              <w:jc w:val="both"/>
            </w:pPr>
            <w:r>
              <w:rPr>
                <w:rFonts w:ascii="Times New Roman"/>
                <w:b w:val="false"/>
                <w:i w:val="false"/>
                <w:color w:val="000000"/>
                <w:sz w:val="20"/>
              </w:rPr>
              <w:t>
</w:t>
            </w:r>
            <w:r>
              <w:rPr>
                <w:rFonts w:ascii="Times New Roman"/>
                <w:b w:val="false"/>
                <w:i w:val="false"/>
                <w:color w:val="000000"/>
                <w:sz w:val="20"/>
              </w:rPr>
              <w:t>ложной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w:t>
            </w:r>
          </w:p>
          <w:p>
            <w:pPr>
              <w:spacing w:after="20"/>
              <w:ind w:left="20"/>
              <w:jc w:val="both"/>
            </w:pPr>
            <w:r>
              <w:rPr>
                <w:rFonts w:ascii="Times New Roman"/>
                <w:b w:val="false"/>
                <w:i w:val="false"/>
                <w:color w:val="000000"/>
                <w:sz w:val="20"/>
              </w:rPr>
              <w:t>
</w:t>
            </w:r>
            <w:r>
              <w:rPr>
                <w:rFonts w:ascii="Times New Roman"/>
                <w:b w:val="false"/>
                <w:i w:val="false"/>
                <w:color w:val="000000"/>
                <w:sz w:val="20"/>
              </w:rPr>
              <w:t>цинс-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w:t>
            </w:r>
          </w:p>
          <w:p>
            <w:pPr>
              <w:spacing w:after="20"/>
              <w:ind w:left="20"/>
              <w:jc w:val="both"/>
            </w:pPr>
            <w:r>
              <w:rPr>
                <w:rFonts w:ascii="Times New Roman"/>
                <w:b w:val="false"/>
                <w:i w:val="false"/>
                <w:color w:val="000000"/>
                <w:sz w:val="20"/>
              </w:rPr>
              <w:t>
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770"/>
          <w:p>
            <w:pPr>
              <w:spacing w:after="20"/>
              <w:ind w:left="20"/>
              <w:jc w:val="both"/>
            </w:pPr>
            <w:r>
              <w:rPr>
                <w:rFonts w:ascii="Times New Roman"/>
                <w:b w:val="false"/>
                <w:i w:val="false"/>
                <w:color w:val="000000"/>
                <w:sz w:val="20"/>
              </w:rPr>
              <w:t>
КГП</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"Коста-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неот-</w:t>
            </w:r>
          </w:p>
          <w:p>
            <w:pPr>
              <w:spacing w:after="20"/>
              <w:ind w:left="20"/>
              <w:jc w:val="both"/>
            </w:pPr>
            <w:r>
              <w:rPr>
                <w:rFonts w:ascii="Times New Roman"/>
                <w:b w:val="false"/>
                <w:i w:val="false"/>
                <w:color w:val="000000"/>
                <w:sz w:val="20"/>
              </w:rPr>
              <w:t>
</w:t>
            </w:r>
            <w:r>
              <w:rPr>
                <w:rFonts w:ascii="Times New Roman"/>
                <w:b w:val="false"/>
                <w:i w:val="false"/>
                <w:color w:val="000000"/>
                <w:sz w:val="20"/>
              </w:rPr>
              <w:t>лож-</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w:t>
            </w:r>
          </w:p>
          <w:p>
            <w:pPr>
              <w:spacing w:after="20"/>
              <w:ind w:left="20"/>
              <w:jc w:val="both"/>
            </w:pPr>
            <w:r>
              <w:rPr>
                <w:rFonts w:ascii="Times New Roman"/>
                <w:b w:val="false"/>
                <w:i w:val="false"/>
                <w:color w:val="000000"/>
                <w:sz w:val="20"/>
              </w:rPr>
              <w:t>
</w:t>
            </w:r>
            <w:r>
              <w:rPr>
                <w:rFonts w:ascii="Times New Roman"/>
                <w:b w:val="false"/>
                <w:i w:val="false"/>
                <w:color w:val="000000"/>
                <w:sz w:val="20"/>
              </w:rPr>
              <w:t>цинс-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w:t>
            </w:r>
          </w:p>
          <w:p>
            <w:pPr>
              <w:spacing w:after="20"/>
              <w:ind w:left="20"/>
              <w:jc w:val="both"/>
            </w:pPr>
            <w:r>
              <w:rPr>
                <w:rFonts w:ascii="Times New Roman"/>
                <w:b w:val="false"/>
                <w:i w:val="false"/>
                <w:color w:val="000000"/>
                <w:sz w:val="20"/>
              </w:rPr>
              <w:t>
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71"/>
          <w:p>
            <w:pPr>
              <w:spacing w:after="20"/>
              <w:ind w:left="20"/>
              <w:jc w:val="both"/>
            </w:pPr>
            <w:r>
              <w:rPr>
                <w:rFonts w:ascii="Times New Roman"/>
                <w:b w:val="false"/>
                <w:i w:val="false"/>
                <w:color w:val="000000"/>
                <w:sz w:val="20"/>
              </w:rPr>
              <w:t>
Инфор-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мацион-</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w:t>
            </w:r>
          </w:p>
          <w:p>
            <w:pPr>
              <w:spacing w:after="20"/>
              <w:ind w:left="20"/>
              <w:jc w:val="both"/>
            </w:pPr>
            <w:r>
              <w:rPr>
                <w:rFonts w:ascii="Times New Roman"/>
                <w:b w:val="false"/>
                <w:i w:val="false"/>
                <w:color w:val="000000"/>
                <w:sz w:val="20"/>
              </w:rPr>
              <w:t>
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72"/>
          <w:p>
            <w:pPr>
              <w:spacing w:after="20"/>
              <w:ind w:left="20"/>
              <w:jc w:val="both"/>
            </w:pPr>
            <w:r>
              <w:rPr>
                <w:rFonts w:ascii="Times New Roman"/>
                <w:b w:val="false"/>
                <w:i w:val="false"/>
                <w:color w:val="000000"/>
                <w:sz w:val="20"/>
              </w:rPr>
              <w:t>
Раз-</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тинс-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w:t>
            </w:r>
          </w:p>
          <w:p>
            <w:pPr>
              <w:spacing w:after="20"/>
              <w:ind w:left="20"/>
              <w:jc w:val="both"/>
            </w:pPr>
            <w:r>
              <w:rPr>
                <w:rFonts w:ascii="Times New Roman"/>
                <w:b w:val="false"/>
                <w:i w:val="false"/>
                <w:color w:val="000000"/>
                <w:sz w:val="20"/>
              </w:rPr>
              <w:t>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7042,8 м3+800 тонн=2208,4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6807м3+25,05т =1386,45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3712,57 м3=742,5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6284,04 м3+5,4 т=1262,2 тонны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773"/>
          <w:p>
            <w:pPr>
              <w:spacing w:after="20"/>
              <w:ind w:left="20"/>
              <w:jc w:val="both"/>
            </w:pPr>
            <w:r>
              <w:rPr>
                <w:rFonts w:ascii="Times New Roman"/>
                <w:b w:val="false"/>
                <w:i w:val="false"/>
                <w:color w:val="000000"/>
                <w:sz w:val="20"/>
              </w:rPr>
              <w:t>
12 631 154</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(на вывоз</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2644000</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про-</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грамму</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отхода-</w:t>
            </w:r>
          </w:p>
          <w:p>
            <w:pPr>
              <w:spacing w:after="20"/>
              <w:ind w:left="20"/>
              <w:jc w:val="both"/>
            </w:pPr>
            <w:r>
              <w:rPr>
                <w:rFonts w:ascii="Times New Roman"/>
                <w:b w:val="false"/>
                <w:i w:val="false"/>
                <w:color w:val="000000"/>
                <w:sz w:val="20"/>
              </w:rPr>
              <w:t>
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