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089e32" w14:textId="6089e3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публичного сервитута на земельный участок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села Пригородное Житикаринского района Костанайской области от 11 марта 2024 года № 5. Утратило силу решением акима села Пригородное Житикаринского района Костанайской области от 5 марта 2026 года № 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акима села Пригородное Житикаринского района Костанайской области от 05.03.2026 </w:t>
      </w:r>
      <w:r>
        <w:rPr>
          <w:rFonts w:ascii="Times New Roman"/>
          <w:b w:val="false"/>
          <w:i w:val="false"/>
          <w:color w:val="ff0000"/>
          <w:sz w:val="28"/>
        </w:rPr>
        <w:t>№ 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статьей 69</w:t>
      </w:r>
      <w:r>
        <w:rPr>
          <w:rFonts w:ascii="Times New Roman"/>
          <w:b w:val="false"/>
          <w:i w:val="false"/>
          <w:color w:val="000000"/>
          <w:sz w:val="28"/>
        </w:rPr>
        <w:t xml:space="preserve"> Земельного кодекса Республики Казахстан, аким села Пригородное Житикаринского района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Установить товариществу с ограниченной ответственностью "Комаровское горное предприятие" публичный сервитут сроком на 3 года на земельный участок площадью 0,77 гектар, расположенный на территории села Пригородное Житикаринского района, для прокладки и эксплуатации волоконно-оптической линии связи (ВОЛС).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"Аппарат акима села Пригородное Житикаринского района" в установленном законодательством Республики Казахстан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течение пяти рабочих дней со дня подписания настоящего решения направление его копии в электронном виде на казахском и русском языках в филиал Республиканского государственного предприятия на праве хозяйственного ведения "Институт законодательства и правовой информации Республики Казахстан" Министерства юстиции Республики Казахстан по Костанайской области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решения на интернет-ресурсе акимата Житикаринского района Костанайской области после его официального опубликования.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решения оставляю за собой.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села Пригородное Житикаринского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Идильбаев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