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fac18" w14:textId="eefac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Тохтаровского сельского округа Житикаринского района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Житикаринского района Костанайской области от 30 декабря 2024 года № 250.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Житикаринский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Тохтаровского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год, в следующих объемах: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33 769,5 тысяч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2 769,0 тысяч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0,0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745,0 тысяч тенге;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30 255,5 тысяч тенге;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34 690,3 тысяч тенге;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тенге;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-920,8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920,8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объем бюджетных субвенций, передаваемых из районного бюджета бюджету Тохтаровского сельского округа на 2025 год, предусмотрен в сумме 23 661,0 тысяча тенге.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объем бюджетных изъятий из бюджета Тохтаровского сельского округа в районный бюджет на 2025 год составляет 0,0 тысяч тенге.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Учесть, что в бюджете Тохтаровского сельского округа на 2025 год предусмотрены целевые текущие трансферты из районного бюджета, в том числе на: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приобретение офисной техники и нематериальных активов;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возмещение прочих текущих расходов;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функционирования автомобильных дорог Тохтаровского сельского округа;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установка и сопровождение программного продукта "Парус-Каз.Бюджет" (Бюджетное планирование);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работы по благоустройству территории Тохтаровского сельского округа;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работы по установке скотомогильника в селе Тохтарово.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с изменениями, внесенными решениями маслихата Житикаринского района Костанайской области от 14.03.2025 </w:t>
      </w:r>
      <w:r>
        <w:rPr>
          <w:rFonts w:ascii="Times New Roman"/>
          <w:b w:val="false"/>
          <w:i w:val="false"/>
          <w:color w:val="000000"/>
          <w:sz w:val="28"/>
        </w:rPr>
        <w:t>№ 274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01.01.2025); от 04.09.2025 </w:t>
      </w:r>
      <w:r>
        <w:rPr>
          <w:rFonts w:ascii="Times New Roman"/>
          <w:b w:val="false"/>
          <w:i w:val="false"/>
          <w:color w:val="00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Учесть, что перечень бюджетных программ на очередной финансовый год в бюджете Тохтаровского сельского округа, не подлежащих секвестру не установлен.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с 1 января 2025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Житикаринского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Уразалинов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2025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Житикаринского района Костанайской области от 04.09.2025 </w:t>
      </w:r>
      <w:r>
        <w:rPr>
          <w:rFonts w:ascii="Times New Roman"/>
          <w:b w:val="false"/>
          <w:i w:val="false"/>
          <w:color w:val="ff0000"/>
          <w:sz w:val="28"/>
        </w:rPr>
        <w:t>№ 320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33769,5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34690,3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25794,5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25379,5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6895,5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-920,8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3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2026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250</w:t>
            </w:r>
          </w:p>
        </w:tc>
      </w:tr>
    </w:tbl>
    <w:bookmarkStart w:name="z41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Тохтаровского сельского округа Житикаринского района на 2027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IY.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