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9793f" w14:textId="88979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Милютинка Житикаринского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30 декабря 2024 года № 242.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Милютинка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год,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236 390,5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2 386,0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234 004,5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237 180,9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- 790,4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790,4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Житикаринского района Костанайской области от 14.03.2025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объем бюджетных субвенций, передаваемых из районного бюджета бюджету села Милютинка на 2025 год, предусмотрен в сумме 23 331,0 тысяча тенге.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объем бюджетных изъятий из бюджета села Милютинка в районный бюджет на 2025 год составляет 0,0 тысяч тенге.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села Милютинка на 2025 год предусмотрены целевые текущие трансферты из областного бюджета, в том числе на: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средний ремонт улицы Степная (2,04 км) в селе Милютинка Житикаринского района Костанайской области;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ремонт улиц МолодҰжная и Школьная в селе Милютинка Житикаринского района Костанайской области.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села Милютинка на 2025 год предусмотрены целевые текущие трансферты из районного бюджета, в том числе на: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офисной техники и нематериальных активов;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прочих текущих расходов;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функционирования автомобильных дорог села Милютинка;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текущий ремонт стадиона в селе Милютинка;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установка и сопровождение программного продукта "Парус-Каз.Бюджет" (Бюджетное планирование);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работы по текущему ремонту тротуара парковой зоны в селе Милютинка.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маслихата Житикаринского района Костанайской области от 14.03.2025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перечень бюджетных программ на очередной финансовый год в бюджете села Милютинка, не подлежащих секвестру не установлен.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Милютинка Житикаринского района на 2025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Житикаринского района Костанайской области от 14.03.2025 </w:t>
      </w:r>
      <w:r>
        <w:rPr>
          <w:rFonts w:ascii="Times New Roman"/>
          <w:b w:val="false"/>
          <w:i w:val="false"/>
          <w:color w:val="ff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 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Милютинка Житикаринского района на 2026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 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</w:t>
            </w:r>
          </w:p>
        </w:tc>
      </w:tr>
    </w:tbl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Милютинка Житикаринского района на 2027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 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