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0c52" w14:textId="9a40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Житикаринскому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10 декабря 2024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Житикаринскому району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Житикаринскому району на 2025-2029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расположения пастбищ на территории Житикаринского района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Приемлемые схемы пастбищеоборотов;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пастбищ по категориям земель Житикаринского района;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пастбищ населенного пункта;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Распределение пастбищ;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Требуемые дополнительные пастбища;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об объектах пастбищной инфраструктуры и о сервитутах для прогона сельскохозяйственных животных;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геоботанического обследования пастбищ.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Житикаринского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2644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землепользователей земельных участков, прилагаемый к схеме (карте) расположения пастбищ Житикаринского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"BAS" Аманбаев Болат Амандыкулы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Кашакпаев Кайрат Жусупович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Вера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Умсынай Габдулиновна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Юрасов Александр Иванович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Кубжасаров Касымкан Канапиевич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Алмаз Сагимбаевич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Алек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Бахыт Алиаскарович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Асылхан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Алашбаева Венера Зарлыковна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Аблайхан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"AGROSTAR" Алашбаев Даниял Насырович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Нурова Асия Калиевна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Батырхан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Кайырхан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Ауесхан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Ислам Алекович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Ткенов Айтуар Абдыхадырович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Тайгульдинов Байдаулет Базылханович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Бабанин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Жаркинбаева Гульнара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Айткужинова Даяна Серикжановна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Жундубаев Азамат Жанкабулович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Шармухамбетов Амангельды Испулаевич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Альсупов Айдар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Бахчан Дауренбекович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Серикбай Ордашевич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Жакатов Куаныш Бисенгалиевич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Ерпенова Акжаркын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Елемис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Урдабаев Нурлан Арстангалиевич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Шармухамбетов Жаманкул Исембаевич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Ерпенов Кадырбек Мугадарович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Казбек Ордашевич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Альмухамедов Уразбай Галимович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Серик Узакбаевич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Куантаев Мухаметкалий Мугадарович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Нуртас Мусинович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Айткужинова Айсулу Кенжигалиевна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 Жанибек 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Шульченя Игорь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Нуркутергенов Курмангазы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Татьяна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Игорь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Айткужинова Сакия Бадридиновна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Александр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Амандык Куандыкович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Руслан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Губайдулин Кайрат Капарович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 Толеухан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Жанар Казихановна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Серик Мусаевич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Жангельды Сапаргалиевич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Асадуллина Раиса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Шейферт Юрий Имануилович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Шукманов Кайрат Махсатович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Клименко Валентина Степановна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Исмульдинов Серикбай Имангазинович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Филинчук Владимир Леонтиевич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Шуншалинов Талгат 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Серик Махамбетович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Жумабек Аппазович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Кинжалинов Мурат Кубаевич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Жолдыбай Бекназарович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Кибасов Ермек Нургалиевич "Марал"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Кибасов Кайрат Нургалиевич "Жумагали"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Мырзабек Аппазович "Аппаз"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Руслан Бисембаевич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"Алтын дән" Елубаева Арайлым Олжабаевна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Ербол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Амурзаков Ерболат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Мунтаев Булат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Ерболина Тазагуль Утежановна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Киртока Виталий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Марат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Сагындык Гапарович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Жармухамбетов Базылбек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"Эльдорадо-2024" Маценко Аркадий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"Маценко" Маценко Валерий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Евгений Кушибаевич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Сисембина Анаргуль Серикжановна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Талгат 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 Куаныш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Сулпинов Дамир 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Акпалинов Берик Нагашбаевич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Арстамбаев Жанбулат 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Куваев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Алмаз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 Асет Басенович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"KZ_Агроимпорт" Мамедов Даниил Русланович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"Абат" Наутанова Айгерим Болатбековна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Турабаев Берик Амангельдинович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Питык Юрий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Турабаев Серимжан Кенжитаевич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Серик Сансызбаевич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Сара Жулгальдиевна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"AMANGELDY" Испергенов Талгат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Болатбек Саисович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Сандыбек Саисович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Асылжан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Серик Балмагамбетович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Куаныс Ескендирович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Кашакбаева Ултусын Жусуповна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Болат Ахметжанович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 Танат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Шаденов Алексей Сагандыкович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Валентина Моисеевна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Сергей Жуманович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"ТЕМЕРЛАН" глава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 Кульжамал Тляшевна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Журуспаев Нурлыбек Арыстамбекович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Меньк Геннадий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Аргангазы Журимбергенович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Журкабаев Жумабек Сатаевич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Бекболат Сапарович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Мунтаев Булат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"KZ_Агроимпорт" Мамедов Даниил Русланович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Ортман Андрей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Ербусинов Куандык Мурзагалиевич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Шейфер Дмитрий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Кужанов Самурат Кенжебаевич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Азер Эльхан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Байарстанов Иржан 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"АльфаАгро"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"Орда аgro 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"ЧП Булудов"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"Агро-фирма Хайдар"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"АйДан"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 агро 007"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"Адлет-Д"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"АгроСтар ЛТД"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"Приречное-Агро"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"Аркат -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"Бірлік-агро 2016"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"RASSVET AGRO-3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"Жанбота-Агро"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"Эклипс-Агро"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"Кондыбай -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мамыр"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 Шакена Абикенова"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"RA AGRO"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"National Food Company Kazakhstan"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"ZHER ANA KST"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"САК-Алтын"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"ARM-AKBIDAY"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"СПК 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"KUNAR ZHER"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"АSAN-2022"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"Львовский колос"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8834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467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Житикаринском районе площадь сезонных пастбищ составляет 176675,5 гектар. В том числе земли сельскохозяйственного назначения 525011,18 гектаров, земли населенных пунктов 67639 гектаров, земли промышленности транспорта, связи, для нужд космической деятельности обороны, национальной безопасности и иного несельскохозяйственного назначения 9588,4534 гектаров, земли запаса 126126,0 гектаров, земли лесного фонда 2020 гектаров.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"Об утверждении Методики по разработке удельных норм водопотребления и водоотведения" (зарегистрирован в Реестре государственной регистрации нормативных правовых актов под № 14827).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методике расчета питьевой воды сельскохозяйственных животных по Житикаринскому району потребление воды составит: КРС - 50 литров в сутки, МРС - 8 литров в сутки, лошади - 50 литров в сутки.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не имеется.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397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3086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0546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0927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7056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3086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3152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пастбищ по категориям земель Житикаринского района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(пастбище)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земель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Пригородное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1747,3478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4609,3478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49418,125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60874,125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22308,2248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26549,2248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32109,623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37710,623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Волгоградское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6902,7228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10095,7228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6788,0733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9707,0733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6532,5733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9691,5733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194918,83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271173,83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пастбищ населенного пункта, тысяч гектаров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64723,1248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26549,2248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45215,6228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Волгоградское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Волгоградское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10095,7228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12866,0733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9691,5733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4609,3478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3987,3478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Пригородное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Пригородное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164218,0087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12-179012-141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Лопатина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Муканова Умсынай Габдулиновна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Муканова Умсынай Габдулиновна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Муканова Умсынай Габдулиновна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Муканова Умсынай Габдулиновна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Байарстанов Иржан 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Кубжасаров Касымкан Канапиевич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Кубжасаров Касымкан Канапиевич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Баекенов Алмаз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Баекенов Алмаз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Баекенов Алмаз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Баекенов Алмаз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Баекенов Алмаз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Баекенов Алмаз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Рахимов Алек Хасанович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Рахимов Алек Хасанович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Рахимов Алек Хасанович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121-79-012-116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Рахимов Алек Хасанович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Рахимов Алек Хасанович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Рахимов Алек Хасанович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Рахимов Алек Хасанович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Рахимов Алек Хасанович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Рахимов Алек Хасанович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Тапаев Бахыт Алиаскарович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Асылхан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Асылхан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Асылхан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Асылхан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Асылхан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Асылхан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Асылхан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Алашбаева Венера Зарлыковна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Алашбаева Венера Зарлыковна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Алашбаева Венера Зарлыковна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"AGROSTAR" Алашбаев Даниял Насырович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"AGROSTAR" Алашбаев Даниял Насырович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"AGROSTAR" Алашбаев Даниял Насырович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Аблайхан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Аблайхан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Нурова Асия 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Батырхан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Батырхан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Кайрат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Агатаев Ауесхан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Рахимов Ислам Алекович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Ткенов Айтуар Абдыхадырович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Бабанин Владимир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Бабанин Владимир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Тайгульдинов Байдаулет Базылханович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Тайгульдинов Байдаулет Базылханович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Дудочкина Галина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Айткужинова Даяна Серикжановна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Айткужинова Даяна Серикжановна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Жундубаев Азамат Жанкабулович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Жундубаев Азамат Жанкабулович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Жундубаев Азамат Жанкабулович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Жундубаев Азамат Жанкабулович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Шармухамбетов Амангельды Испулаевич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Альсупов Айдар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Ерпенова Акжаркын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Башенов Серикбай Ордашевич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Башенов Казбек Ордашевич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Жакатов Куаныш Бисенгалиевич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Ерпенов Кадырбек Мугадарович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Ерпенов Кадырбек Мугадарович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Буранбаев Елемис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Шармухамбетов Жаманкул Исембаевич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Башенов Серик Узакбаевич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Башенов Серик Узакбаевич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Башенов Серик Узакбаевич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Башенов Серик Узакбаевич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Башенов Серик Узакбаевич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Башенов Серик Узакбаевич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Башенов Серик Узакбаевич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Шегай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Шегай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Шегай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Шегай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Куантаев Мухаметкалий Мугадарович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Куантаев Мухаметкалий Мугадарович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Орынтаев Жанибек 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Шульченя Игорь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12-179-014-204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Исмаилов Амандык Куандыкович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12-179-018-021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Хамитов Руслан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12-179-018-063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Губайдулин Кайрат Капарович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Губайдулин Кайрат Капарович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Губайдулин Кайрат Капарович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Мусаев Серик Мусаевич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Мусаев Серик Мусаевич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Балгужин Толеухан Бахытжанович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Балгужин Толеухан Бахытжанович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Абдрахманова Жанар Казихановна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Сарбасов Жангельды Сапаргалиевич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Сарбасов Жангельды Сапаргалиевич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Сарбасов Жангельды Сапаргалиевич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Сарбасов Жангельды Сапаргалиевич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Сарбасов Жангельды Сапаргалиевич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Асадуллина Раиса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Асадуллина Раиса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Асадуллина Раиса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Абрамов Виталий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12-179-016-130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Шейферт Юрий Имануилович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Шейферт Юрий Имануилович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Шукманов Кайрат Махсатович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Шукманов Кайрат Махсатович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Юрасов Александр Иванович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Клименко Валентина Степановна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Клименко Валентина Степановна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Клименко Валентина Степановна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Клименко Валентина Степановна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Исмульдинов Серикбай Имангазинович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Филинчук Владимир Леонтиевич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Филинчук Владимир Леонтиевич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Филинчук Владимир Леонтиевич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Филинчук Владимир Леонтиевич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Филинчук Владимир Леонтиевич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Филинчук Владимир Леонтиевич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Филинчук Владимир Леонтиевич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Шуншалинов Талгат 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 Серик Махамбетович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 Серик Махамбетович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Басанов Жумабек Аппазович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Кинжалинов Мурат Кубаевич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Касенов Жолдыбай Бекназарович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Кибасов Ермек Нургалиевич "Марал"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Кибасов Ермек Нургалиевич "Марал"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Кибасов Кайрат Нургалиевич "Жумагали"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Кибасов Кайрат Нургалиевич "Жумагали"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Кибасов Кайрат Нургалиевич "Жумагали"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Кибасов Кайрат Нургалиевич "Жумагали"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Кибасов Кайрат Нургалиевич "Жумагали"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Кибасов Кайрат Нургалиевич "Жумагали"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Кибасов Кайрат Нургалиевич "Жумагали"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Елубаев Руслан Бисембаевич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Елубаев Руслан Бисембаевич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Елубаев Руслан Бисембаевич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12-179-026-104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"Алтын дән" Елубаева Арайлым Олжабаевна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Амурзаков Ерболат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Мунтаев Булат Галимжанович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Ерболина Тазагуль Утежановна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Киртока Виталий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Буранбаев Марат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12-179-022-219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Сарсембаев Сагындык Гапарович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12-179-024-077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Жармухамбетов Базылбек 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12-179-026-005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"Эльдорадо-2024" Маценко Аркадий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12-179-026-047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"Эльдорадо-2024" Маценко Аркадий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12-179-026-081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"Эльдорадо-2024" Маценко Аркадий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12-179-026-1002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Индиидуальный предприниматель "Маценко" Маценко Валерий Аркадьевич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12-179-026-048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Сагимбаев Талгат Назарович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Буранов Куаныш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Сулпинов Дамир 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Акпалинов Берик Нагашбаевич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Арстамбаев Жанбулат Салыкович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Арстамбаев Жанбулат Салыкович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Куваев Владимир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Куваев Владимир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Абдрахманов Алмаз Жумабаевич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Кульбаев Асет Басенович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Кульбаев Асет Басенович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Сисембина Анаргуль Серикжановна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12-179-030-130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"Абат" Наутанова Айгерим Болатбековна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Турабаев Берик Амангельдинович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Турабаев Серимжан Кенжитаевич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Жунусов Серик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Аубакирова Сара Жулгальдиевна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Аубакирова Сара Жулгальдиевна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Олейник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Олейник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Питык Юрий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Баекенов Алмаз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12-179-028-021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Алашбаева Венера Зарлыковна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12-179-032-080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Жаканов Асылжан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12-179-032-062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"BAS" Аманбаев Болат Амандыкулы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"BAS" Аманбаев Болат Амандыкулы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Байкадамов Серик Балмагамбетович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Кашакбаев Кайрат Жусупович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Кашакбаева Ултусын Жусуповна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Кашакбаева Ултусын Жусуповна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Кашакбаева Ултусын Жусуповна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Курмангалиев Болат Ахметжанович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Тасыбаев Танат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Тасыбаев Танат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Махмутов Сергей Жуманович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Махмутов Сергей Жуманович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Махмутов Сергей Жуманович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Махмутов Сергей Жуманович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Махмутов Сергей Жуманович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Шаденов Алексей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"ТЕМЕРЛАН" глава Имангалиева Кульжамал Тляшевна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"ТЕМЕРЛАН" глава Имангалиева Кульжамал Тляшевна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"ТЕМЕРЛАН" глава Имангалиева Кульжамал Тляшевна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"ТЕМЕРЛАН" глава Имангалиева Кульжамал Тляшевна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Олейник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Олейник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Олейник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Олейник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Олейник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Олейник Сергей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Журуспаев Нурлыбек Арыстамбекович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Журуспаев Нурлыбек Арыстамбекович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Журуспаев Нурлыбек Арыстамбекович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Аязбаев Аргангазы Журимбергенович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Аязбаев Аргангазы Журимбергенович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Аязбаев Аргангазы Журимбергенович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Журкабаев Жумабек Сатаевич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Имангалиев Бекболат Сапарович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Имангалиев Бекболат Сапарович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Мунтаев Булат Галимжанович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предприниатель "KZ_Агроимпорт" Мамедов Даниил Русланович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предприниатель "KZ_Агроимпорт" Мамедов Даниил Русланович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Ортман Андрей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Сегизбаев Евгений Кушибаевич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Ербусинов Куандык Мурзагалиевич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Шейфер Дмитрий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Шейфер Дмитрий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Шейфер Дмитрий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Шейфер Дмитрий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Шейфер Дмитрий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Кужанов Самурат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Кужанов Самурат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Кужанов Самурат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Кужанов Самурат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Кужанов Самурат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Абрамов Виталий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Абрамов Виталий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Муканова Умсынай Габдулиновна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12-179-036-006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"ЧП Булудов Р.П."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"ЧП Булудов Р.П."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АДМ Агро Кост.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АДМ Агро Кост.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АДМ Агро Кост.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АДМ Агро Кост.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АДМ Агро Кост.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"Агро-фирма Хайдар"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АйДан"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АйДан"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 агро 007"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"Адлет-Д"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"Торгай-Аян"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12-179-010-189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"Аркат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12-179-012-037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мамыр"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мамыр"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12-179-010-017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"АгроСтар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12-179-012-136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Турсын"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12-179-013-482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"АДМ Агро 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"Бірлік - агро 2016"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"RASSVET AGRO-3"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"RASSVET AGRO-3"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12-179-014-129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"Приречное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12-179-018-052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"Приречное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12-179-018-053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"Приречное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12-179-018-057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"Приречное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12-179-018-058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"Шандыколь"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"Жанбота-Агро"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"Эклипс-Агро"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"Эклипс-Агро"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"Эклипс-Агро"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12-179-016-197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"ДарМан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"Жанбота-Агро"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"Кондыбай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12-179-024-048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"Кондыбай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"Кондыбай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 Шакена Абикенова"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12-179-024-080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 Шакена Абикенова"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12-179-024-081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12-179-024-078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"Шандыколь"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"Шандыколь"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"National Food Company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"National Food Company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"National Food Company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"National Food Company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12-179-022-202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"АгроСтар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12-179-026-097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12-179-026-077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12-179-026-075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12-179-026-079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"ZHER ANA KST"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12-179-026-049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"Эклипс-Агро"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12-179-026-046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"ZHER ANA KST"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"ARM-AKBIDAY"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"ALPINA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12-179-030-017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12-179-026-052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12-179-008-051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12-179-028-050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12-179-028-051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12-179-028-029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12-179-028-048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12-179-028-049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Алаш"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Алаш"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12-179-032-081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Алаш"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12-179-032-054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"САК-Алтын"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12-179-032-063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"Орда аgro 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"Орда аgro 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12-179-032-085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"KUNAR ZHER"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"KUNAR ZHER"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"KUNAR ZHER"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"Агро-фирма Хайдар"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"Агро-фирма Хайдар"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"Забеловка"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 Тобол"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 Тобол"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12-179-006-089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"АSAN-2022"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"АSAN-2022"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12-179-006-113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"Львовский 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"Львовский 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"Львовский 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"Львовский 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"Львовский 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"Львовский 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"Львовский 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"Львовский 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12-179-020-066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12-179-034-002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12-179-034-004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12-179-034-006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12-179-034-007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пастбищ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Тасыбай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Волгоградское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89981,8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дополнительные пастбища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Волгоградское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Пригородное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8033,81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тысяч кв., каждая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тыс кв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Ковыльно-полынные с бурчаком на черноземах южных корбанатно-солончаковатых среднемощных легкоглинистых (ковыль Лессинга, ковыль волосатик, полынь шелковистая, бурачок пустынный)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скота,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Полынно-злаково-бурачковые на черноземах южных карбонатно-солончаковатых маломощных легкоглинистых (ковыль Лессинга, ковыль волосатик, полынь шекловистая, бурачок пустынный)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на черноземах южных карбонатно-солончакорватых среднемощных легкоглинистых (ковыль волосатик, овсяница бороздчатая, полынь шелковистая, люцерна румынская, шалфей степной)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сбитые, сильно затыросванные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Злаково-разнотравно-полынные (ковыль волосатик, овсяница бороздчатая, тонконог стройный, солонечник обыкновенный, подмаренник настоящий, полынь шелковистая, полынь Шренковская) на темно-каштановых малоразвитых тяжелосуглинистых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Грудницево-злаково-полынные (грудница мохнатая, овсяница бороздчатая, ковыль Лессинга, полынь Шренковская) на солонцах каштановых мелких легкоглинистых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Злаково-полынно-разнотравные на черноземах южных среднемощных легкоглинистых (ковыль Лессинга, овсянница бороздчатая, полынь шелковистая, жабрица Ледебура, подмаренник настоящий)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ку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скота, перезалужение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Ковыльно-грудницево-полынные на солонцах черноземных тяжелосуглинистых (ковыль Лессинга, грудница мохнатая, полынь Лерха)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чистые, грудница-лекарственное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Злаково-солонечниково-полынные на солонцах черноземных тяжелосуглинистых (ковыль Лессинга, овсяница бороздчатая, солонечник обыкновенныйй, полынь нитрозная)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Полынно-злаковые на солонцах черноземных тяжелосуглинистых хрящеватых (полынь нитрозная, ковыль Лессинга, тонконог стройный)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Замнкнутое понижение Вейниково-пырейное-полынные (венйик наземный, пырей ползучий, полынь понтийская) на луговых черноземных слабосолонцеватых легкоглинистых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Замнкнутое понижение Вейниково-пырейное-полынные (венйик наземный, пырей ползучий, полынь понтийская) на луговых черноземных слабосолонцеватых легкоглинистых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Житняково-разнотравно-полынные (житняк, грудница мохнатая, вероника беловойлочная, кермек Гмелина, полынь Шренковская, полынь шелковистая) на солонцах черноземных средних тяжелосуглинистых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(ковыль Лессинга, овсяница бороздчатая, пырей ползучий, люцерна румынская, вероника колосистая, молочай лозный, полынь шелковистая, полынь понтийская) на черноземах карбонатных среднемощных легкоглинистых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30.7.22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Пырейно-полынно-кермековые на солонцах лугово-черноземных тяжелосуглинистых (пырей ползучий, полынь нитрозная, кермек Гмелина)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чистые, грудница-лекарственное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Пырейно-горькушевые на солонцах лугово-черноземных легкоглинистых (пырей ползучий, горькуша горькая)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на лугово-черноземных солонцеватых среднемощных легкоглинистых почвах (житняк гребевидный, овсяница бороздчатая, полынь шелковистая, подмаренник настоящий, кермек Гмелина)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Тростниково-осоковые на луговых черноземных легкоглинистых почвах (тростник обыкновенный)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19.05.22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Злаково-полынные на солнцах каштановых тяжелосуглинистых (овсяница бороздчатая, тонконог сизый, полынь нитрозная)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на темно-каштановых среднемощных среднесуглинистых хрящеватых почвах (ковыль Лессинга, наголоватка многоцветковая, серпуха киргизская, грудница мохнатая)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Ковыльно-полынные с бурчаком на черноземах южных карбонатно-солончаковатых среднемощных легкоглинистых (ковыль Лессинга, ковыль волосатик, полынь шелковистая, бурачок пустынный)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(1)(2)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скота,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на солонцах черноземных глубоких тяжелосуглинистых (ковыль Лессинга, овсяница бороздчатая, полынь Шренковская, полынь шелковисатя, бурачок пустынный, грудница мохнатая)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Полынно-злаково-бурачковые на черноземах южных карбонатно-солончаковатых маломощных легкоглинистых (полынь австрийская, ковыль Лессинга, бурачок пустынный)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13.7.22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Пырейно-разнотравные на лугово-черноземных среднемощных легкоглинистых (пырей ползучий, зопник клубеносный, лабазник шестилепестной)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чистые, лабазник-лекарственное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Полынно-ковыльные на солонцах каштановых тяжелосуглинистых среднехрящеватых (полынь нитрозная, ковыль волосатик)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Ковыльно-разнотравно-полынные на темно-каштановых малоразвитых суглинистых почвах (ковыль Лессинга, лук желтеющий, короставник полевой, полынь полевая)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16.06.22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Злаково-разнотравные (пырей ползучий, костер безостый, шалфей степной, мордовник русский, лапчатка распростертая) на лугово-каштановых карбонатно-солончаковатых легкоглинистых 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шалфей степной-лекарственное растение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16.06.22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Злаково-полынно-разнотравные (житняк, овсяница бороздчатая, полынь шелковистая, дескурания Софиевидная, птицемлечник Фиршера) на темно-каштановых карбонатно-солонцеватых среднемощных тяжелосуглинистых 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20Га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Полынно-типчаково-житняковые (полынь Шренковская, овсяница бороздчатая, пырей гребневидный) на лугово-каштановых карбонатно-слабосолонцеватых среднемощных легкоглинистых 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20Еа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Сорнотравно-полынные (дескурайния софиевидная, бурачок пустынный, полынь Шренковская, полынь шелковистая, полынь Эстрагон) на луговато-каштановых слабосолончаковых легкоглинистых 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скота,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Шортанды Злаково-полынные на пойменных луговых солончаковатых тяжелосуглинистых хрящеватых (ломкоколосник ситниковый, овсяница бороздчатая, полынь австрийская)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скота,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Вейниково-пырейно-полынные на луговых черноземных легкоглинистых (вейник наземный, пырей ползучий, полынь понтийская)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05.07.22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(овсяница бороздчатая, тонконог стройный, житняк, полынь шелковистая) на черноземах южных маломощных тяжелосуглинистых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скота, 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(ковыль Лессинга, овсяница бороздчатая, житняк, подмаренник настоящий, люцерна румынская, полынь шелковистая, полынь Эстрагон) на черноземах южных маломощных тяжелосуглинистых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Полынно-разнотравно-типчаковые (полынь Шренковская, полынь шелковистая, грудница мохнатая, солонечник обыкновенный, кермек Гмелина, овсяница бороздчатая) на солонцах черноземных средних тяжелосуглинистых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грудница мохнатая- лекарственное растение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Пырейно-разнотравно-полынные (пырей ползучий, горчичник русский, лапчатка распростертая, полынь понтийская) на лугово-черноземных среднемощных тяжелосуглинистых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23.07.22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Ковыльно-полынно-разнотравные (ковыль волосатик, ковыль Лессинга, полынь Шренковская, полынь шелковистая, горчичник русский, жабрица Ледебура, грудница мохнатая) на черноземах южных маломощных среднесолонцеватых тяжелосуглинистых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средне 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скота, упорядочить выпас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(овсяница бороздчатая, ковыль Лессинга, тонконог стройный, грудница мохнатая, солонечник обыкновенный, подмаренник настоящий, полынь Шренковская) на солонцах мягких легкоглинистых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чистые, грудница мохнатая-лекарственное растение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(ковыль волосатик, пырей ползучий, синегодовник плоский, морковник Бессера, лабазник вязолистный) на луговато-черноземных маломощных легкоглинистых 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пастбищ: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