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64c44" w14:textId="d864c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на 2024 год по Житикаринскому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29 февраля 2024 года № 127.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30 марта 2020 года № 166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 (зарегистрированного в Реестре государственной регистрации нормативных правовых актов под № 20284) Житикаринский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по Житикаринскому району на 2024 год в сумме 40,66 тенге за один квадратный метр.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Житикаринского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