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0e46" w14:textId="7c30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сел, сельских округов Джангельдинского района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31 декабря 2024 года № 120.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Джангельдинский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Акколь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42 354,7 тысячи тенге, в том числе по: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2 335,0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тысячи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39 999,7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42 494,4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139,7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Акколь предусмотрен объем субвенций, передаваемых из районного бюджета на 2025 год в сумме 27 427,7 тысяч тенге.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Аралбай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124 417,2 тысячи тенге, в том числе по: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1 460,0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50,0 тысячи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- 20,0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122 887,2 тысячи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125 870,4 тысячи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1 453,2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Аралбай предусмотрен объем субвенций, передаваемых из районного бюджета на 2025 год в 29 459,8 тысяч тенге.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Ахмет Байтұрсынұлы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39 574,8 тысячи тенге, в том числе по: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1 920,0 тысяч тенге;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тысячи тенге;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37 654,8 тысячи тенге;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39 759,8 тысячи тенге;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села Ахмет Байтұрсынұлы предусмотрен объем субвенций, передаваемых из районного бюджета на 2025 год в сумме 32 015,4 тысяч тенге.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села Сужарган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50 019,6 тысячи тенге, в том числе по: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1 250,0 тысяч тенге;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тысячи тенге;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48 769,6 тысячи тенге;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51 632,8 тысячи тенге;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-1 613,2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1 613,2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села Сужарган предусмотрен объем субвенций, передаваемых из районного бюджета на 2025 год в сумме 31 175,4 тысяч тенге.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бюджет села Торгай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410 785,1 тысячи тенге, в том числе по: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30 800,0 тысяч тенге;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150,0 тысячи тенге;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379 835,1 тысячи тенге;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420 369,0 тысячи тенге;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-9 583,9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9 583,9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села Торгай предусмотрен объем субвенций, передаваемых из районного бюджета на 2025 год в сумме 70 404,0 тысяч тенге.</w:t>
      </w:r>
    </w:p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Шеген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42 073,3 тысячи тенге, в том числе по: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2 270,0 тысяч тенге;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100,0 тысячи тенге;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- 20,0 тысяч тенге;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39 683,3 тысячи тенге;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43 114,9 тысячи тенге;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-1 041,6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1 041,6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села Шеген предусмотрен объем субвенций, передаваемых из районного бюджета на 2025 год в сумме 30 898,3 тысяч тенге.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Акшиганакского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43 598,3 тысячи тенге, в том числе по: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2 870,0 тысяч тенге;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120,0 тысячи тенге;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40 608,3 тысячи тенге;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44 485,4 тысячи тенге;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887,1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Акшиганакского сельского округа предусмотрен объем субвенций, передаваемых из районного бюджета на 2025 год в сумме 32 480,7 тысяч тенге.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Албарбогетского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138 266,3 тысячи тенге, в том числе по: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5 950,0 тысяч тенге;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тысячи тенге;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- 20,0 тысяч тенге;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132 296,3 тысячи тенге;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140 691,3 тысячи тенге;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2 425,0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Албарбогетского сельского округа предусмотрен объем субвенций, передаваемых из районного бюджета на 2025 год в сумме 24 879,0 тысяч тенге.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Утвердить бюджет Жаркольского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222 533,1 тысячи тенге, в том числе по: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4 100,0 тысяч тенге;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40,0 тысячи тенге;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20,0 тысяч тенге;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218 373,1 тысячи тенге;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223 319,1 тысячи тенге;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Жаркольского сельского округа предусмотрен объем субвенций, передаваемых из районного бюджета на 2025 год в сумме 34 722,9 тысяч тенге.</w:t>
      </w:r>
    </w:p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Утвердить бюджет Калам-Карасуского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39 383,4 тысячи тенге, в том числе по: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1 550,0 тысяч тенге;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тысячи тенге;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37 833,4 тысячи тенге;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39 384,7 тысячи тенге;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Калам-Карасуского сельского округа предусмотрен объем субвенций, передаваемых из районного бюджета на 2025 год в сумме 32 335,8 тысяч тенге.</w:t>
      </w:r>
    </w:p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Кызбельского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612 264,9 тысячи тенге, в том числе по: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8 410,0 тысяч тенге;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200,0 тысячи тенге;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603 654,9 тысячи тенге;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618 452,2 тысячи тенге;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-6 187,3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6 187,3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Кызбельского сельского округа предусмотрен объем субвенций, передаваемых из районного бюджета на 2025 год в сумме 29 941,7 тысяч тенге.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Утвердить бюджет Шилийского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37 028,0 тысячи тенге, в том числе по:</w:t>
      </w:r>
    </w:p>
    <w:bookmarkEnd w:id="129"/>
    <w:bookmarkStart w:name="z1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2 490,0 тысяч тенге;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50,0 тысячи тенге;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34 488,0 тысяч тенге;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37 349,1 тысяч тенге;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 приобретение финансовых активов - 0,0 тысяч тенге;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Учесть, что в бюджете Шилийского сельского округа предусмотрен объем субвенций, передаваемых из районного бюджета на 2025 год в сумме 32 081,0 тысяч тенге.</w:t>
      </w:r>
    </w:p>
    <w:bookmarkStart w:name="z17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Объем бюджетных изъятий из бюджетов сел, сельских округов в районный бюджет не предусмотрено.</w:t>
      </w:r>
    </w:p>
    <w:bookmarkEnd w:id="139"/>
    <w:bookmarkStart w:name="z17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Настоящее решение вводится в действие с 1 января 2025 года.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41"/>
    <w:bookmarkStart w:name="z17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42"/>
    <w:bookmarkStart w:name="z17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"Отдел экономики</w:t>
      </w:r>
    </w:p>
    <w:bookmarkEnd w:id="143"/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 Джангельдинского</w:t>
      </w:r>
    </w:p>
    <w:bookmarkEnd w:id="144"/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района"</w:t>
      </w:r>
    </w:p>
    <w:bookmarkEnd w:id="145"/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Г. Ұзаққызы</w:t>
      </w:r>
    </w:p>
    <w:bookmarkEnd w:id="146"/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2024 года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Акколь Джангельдинского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19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Акколь Джангельдинского района на 2026 год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0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Акколь Джангельдинского района на 2027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Аралбай Джангельдинского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1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Аралбай Джангельдинского района на 2026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18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Аралбай Джангельдинского района на 2027 год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Байтұрсынұлы Джангельдинского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3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Байтұрсынұлы Джангельдинского района на 2026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3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Ахмет Байтұрсынұлы Джангельдинского района на 2027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Сужарган Джангельдинского района на 2025 год</w:t>
      </w:r>
    </w:p>
    <w:bookmarkStart w:name="z24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4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Сужарган Джангельдинского района на 2026 год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5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Сужарган Джангельдинского района на 2027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3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Торгай Джангельдинского района на 2025 год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221685,9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6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Торгай Джангельдинского района на 2026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72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Торгай Джангельдинского района на 2027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119831,7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Шеген Джангельдинского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8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Шеген Джангельдинского района на 2026 год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9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Шеген Джангельдинского района на 2027 год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6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Акшиганакского сельского округа Джангельдинского района на 2025 год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30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Акшиганакского сельского округа Джангельдинского района на 2026 год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30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Акшиганакского сельского округа Джангельдинского района на 2027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Албарбогетского сельского округа Джангельдинского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сельских населенных пунктов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320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Албарбогетского сельского округа Джангельдинского района на 2026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32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Албарбогетского сельского округа Джангельдинского района на 2027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Жаркольского сельского округа Джангельдинского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33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Жаркольского сельского округа Джангельдинского района на 2026 год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34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Жаркольского сельского округа Джангельдинского района на 2027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293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Калам-Карасуского сельского округа Джангельдинского района на 2025 год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35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Калам-Карасуского сельского округа Джангельдинского района на 2026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362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Калам-Карасуского сельского округа Джангельдинского района на 2027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Кызбельского сельского округа Джангельдинского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612264,9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603654,9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618452,2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462198,5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374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Кызбельского сельского округа Джангельдинского района на 2026 год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38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Кызбельского сельского округа Джангельдинского района на 2027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Шилийского сельского округа Джангельдинского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решения маслихата Джангельдинского района Костанайской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Возввврат неиспользованных (не полностью испльзованных) целевых трансперов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Бюджетный дефицит (профицит)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392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Шилийского сельского округа Джангельдинского района на 2026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</w:t>
            </w:r>
          </w:p>
        </w:tc>
      </w:tr>
    </w:tbl>
    <w:bookmarkStart w:name="z39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Шилийского сельского округа Джангельдинского района на 2027 год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