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52a59" w14:textId="5052a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в 2024 году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 и сельских округов, прибывшим для работы и проживания в сельские населенные пункты Джангельдинского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Джангельдинского района Костанайской области от 5 февраля 2024 года № 63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8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29 июня 2023 года № 126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 (Реестре государственной регистрации нормативных правовых актов за номером № 183404),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 "Об утверждении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 (Реестре государственной регистрации нормативных правовых актов за номером № 85702), Джангельдинский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в 2024 году меры социальной поддержки в виде подъемного пособия и бюджетного кредита для приобретения или строительства жилья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 и сельских округов за исключением лиц, занимающих руководящие должности, прибывшим для работы и проживания в сельские населенные пункты Джангельдинского района: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стократному месячному расчетному показателю;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социальная поддержка для приобретения или строительства жилья – бюджетный кредит для специалистов, прибывших: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сельские населенные пункты, являющиеся административными центрами района в сумме, не превышающей две тысячи пятисоткратного размера месячного расчетного показателя;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сельские населенные пункты в сумме, не превышающей две тысячи кратного размера месячного расчетного показателя.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Сноска. Подпункт 2 пункта 1 вводится в действие с 01.01.2024 в соответствии с пунктом 2 настоящего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настоящего пункта распространяется на ветеринарных специалистов ветеринарных пунктов, осуществляющих деятельность в области ветеринарии.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опубликования, за исключением подпункта 2) пункта 1, которые вводятся в действие с 1 января 2024 года.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Джангельдинского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Ержигитова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