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67792" w14:textId="e8677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Джангельдинского района от 23 июня 2022 года № 93 "Об утверждении Положения о государственном учреждении "Отдел занятости и социальных программ Джангельдинского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18 января 2024 года № 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Джангельдинского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Джангельдинского района "Об утверждении Положения о государственном учреждении "Отдел занятости и социальных программ Джангельдинского района" от 23 июня 2022 года № 93 следующие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утвержденное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Джангельдинского района"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регистрацию внесенных изменений в территориальном органе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Джангельдинского района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 от "18" января 2024 г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занятости и социальных программ Джангельдинского района"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занятости и социальных программ Джангельдинского района" (далее – Отдел) является государственным органом Республики Казахстан, осуществляющим руководство в сфере занятости и социальной защиты населения.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не имеет ведомств.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счета в органах казначейства в соответсвии с законодательством Республики Казахстан.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приказами руководителя Учреждения и другими актами, предусмотренными законодательством Республики Казахстан.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утверждаются в соответствии с действующим законодательством.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Отдела: индекс 110600, Республики Казахстан, Костанайская область, Джангельдинский район, село Торгай, улица Амангельды, 38.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республиканского и местного бюджетов в соответствии с законодательством Республики Казахстан.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2"/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государственных программ содействия занятости и социальной защиты населения;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социальной помощи отдельным категориям граждан в рамках установленной законодательством Республики Казахстан компетенции;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государственных услуг, оказываемых местными исполнительными органами в сфере социальной защиты населения;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иные задачи, предусмотренные законодательством Республики Казахстан.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интересы Отдела в государственных органах и организациях;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запрашивать и получать необходимую информацию, документы и иные материалы от государственных органов и других организации;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права, предусмотренные законодательством Республики Казахстан;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нормы действующего законодательства Республики Казахстан;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 также акима и акимата области, района;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качественное и своевременное оказание государственных услуг;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обязанности, предусмотренные законодательством Республики Казахстан.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анализа, прогнозирование спроса и предложений рабочей силы в районе и информирование местного исполнительного органа области;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в местные исполнительные органы области, предложения по мерам содействия занятости населения;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реализации региональной карты занятости и активных мер содействия занятости населения;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мониторинга создания рабочих мест в рамках национальных проектов, планов развития области, региональной карты занятости;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поддержки создания рабочих мест района через развитие предпринимательской инициативы;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в местные исполнительные органы области предложения по определению населенных пунктов для добровольного переселения лиц в целях повышения мобильности рабочей силы;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мониторинга организаций с рисками высвобождения и сокращения рабочих мест;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взаимодействие с центрами трудовой мобильности в целях обеспечения содействия занятости населения;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создания и деятельности субъектов, предоставляющих специальные социальные услуги, находящихся в их ведении;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обеспечение предоставления субъектами, предоставляющими специальные социальные услуги, гарантированного объема специальных социальных услуг;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кадровое обеспечение субъектов, предоставляющих специальные социальные услуги, профессиональной подготовки, переподготовки и повышения квалификации социальных работников;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проведение анализа потребностей населения в специальных социальных услугах;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государственных закупок, а также размещения государственного социального заказа по предоставлению специальных социальных услуг и услуг по оценке и определению потребности в специальных социальных услугах;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принятие мер по развитию системы предоставления специальных социальных услуг;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взаимодействия с физическими, юридическими лицами и государственными органами по вопросам предоставления специальных социальных услуг;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оказания социальной помощи и координации в оказании благотворительной помощи лицам с инвалидностью;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обеспечения санаторно-курортным лечением лиц с инвалидностью и детей с инвалидностью в соответствии с индивидуальной программой;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лиц с инвалидностью техническими вспомогательными (компенсаторными) средствами и (или) специальными средствами передвижения в соответствии с индивидуальной программой;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предоставление дополнительных мер социальной помощи лицам с инвалидностью, предусмотренных законодательством Республики Казахстан;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функции по опеке и попечительству в отношении недееспособных или ограниченно дееспособных совершеннолетних лиц в рамках установленной законодательством Республики Казахстан компетенции;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оказание государственных услуг в рамках установленной законодательством Республики Казахстан компетенции;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иных функций, в рамках установленной законодательством Республики Казахстан компетенции.</w:t>
      </w:r>
    </w:p>
    <w:bookmarkEnd w:id="61"/>
    <w:bookmarkStart w:name="z7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полномочий.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назначается на должность и освобождается от должности в соответствии с законодательством Республики Казахстан.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Отдела: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назначает на должности и освобождает от должностей работников Отдела в соответствии с законодательством Республики Казахстан;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решает вопросы поощрения, оказания материальной помощи, наложения дисциплинарных взысканий;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издает приказы и дает указания, обязательные для всех работников Отдела;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служебную документацию;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 доверенности действует от имени Отдел;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в пределах установленной численности и фонда оплаты труда штатные расписания работников Отдела;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планы финансирования администратора бюджетных программ и Отдела по обязательством и платежам;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распоряжается средствами и имуществом Отдела в пределах своей компетенции;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End w:id="75"/>
    <w:bookmarkStart w:name="z86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коммунальной собственности.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закрепленными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0"/>
    <w:bookmarkStart w:name="z91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осуществляется в соответствии с законодательством Республики Казахстан.</w:t>
      </w:r>
    </w:p>
    <w:bookmarkEnd w:id="8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