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ea33" w14:textId="60be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4 апреля 2024 года № 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Денисовского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Денисовского района Костанайской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государственного учреждения "Аппарат Денисовского районного маслихата" (далее - аппарат маслихата).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категории Е - 2;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аппарата маслихата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лицом,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в течение пяти рабочих дней со дня получения результатов оценки.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Служба управления персоналом обеспечивает: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аппарата маслихата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руководителя аппарата маслихата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аппарата маслихата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6"/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аппарата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в течение трех рабочих дней со дня его подписания.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качественное исполнение задач и поручений в курируемых подразделениях; -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оперативность исполнения;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 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аппарата маслихата</w:t>
            </w:r>
          </w:p>
        </w:tc>
      </w:tr>
    </w:tbl>
    <w:bookmarkStart w:name="z10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___________________________________________________________________________________________________ (оцениваемый период) ___________________________________________________________________________________________________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___________________________________________________________________________________________________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нарушения сроков исполнения документов, поручений, задач или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проработке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отсутствие опозданий; - отсутствие преждевременного выхода с работы без уважительной причины; - отсутствие нарушений служебной этики; - соблюдение требований информационной безопасности; - соблюдение требований по обеспечению государственных секретов; - соблюдение регламента государственного органа; - иные факты по данному параметру, предусмотренных Методике оценки.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 (удостоверенная с помощью электронной цифровой подписи)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