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8bef77" w14:textId="f8bef7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снятии ограничительных мероприятий и признании утратившим силу решения акима села Тимофеевка Аулиекольского района от 21 августа 2023 года № 5 "Об установлении ограничительных мероприятий"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села Тимофеевка Аулиекольского района Костанайской области от 20 февраля 2024 года № 2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35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Казахстан", подпунктом 8) </w:t>
      </w:r>
      <w:r>
        <w:rPr>
          <w:rFonts w:ascii="Times New Roman"/>
          <w:b w:val="false"/>
          <w:i w:val="false"/>
          <w:color w:val="000000"/>
          <w:sz w:val="28"/>
        </w:rPr>
        <w:t>статьи 10-1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ветеринарии", </w:t>
      </w:r>
      <w:r>
        <w:rPr>
          <w:rFonts w:ascii="Times New Roman"/>
          <w:b w:val="false"/>
          <w:i w:val="false"/>
          <w:color w:val="000000"/>
          <w:sz w:val="28"/>
        </w:rPr>
        <w:t>статьей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правовых актах", на основании представления главного государственного ветеринарно-санитарного инспектора государственного учреждения "Аулиекольская районная территориальная инспекция Комитета ветеринарного контроля и надзора Министерства сельского хозяйства Республики Казахстан" от 14 февраля 2024 года № 01-22/64,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Снять ограничительные мероприятия, установленные на территории села Тимофеевка Аулиекольского района, Костанайской области, в связи с проведением комплекса ветеринарных мероприятий по ликвидации болезни бруцеллез мелкого рогатого скота.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 села Тимофеевка Аулиекольского района от 21 августа 2023 года № 5 "Об установлении ограничительных мероприятий" (зарегистрировано в Реестре государственной регистрации нормативных правовых актов под № 185438).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Государственному учреждению "Аппарат акима села Тимофеевка" в установленном законодательством Республики Казахстан порядке обеспечить: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течение пяти рабочих дней со дня подписания настоящего решения направление его в электронном виде на казахском и русском языках в Республиканское государственное предприятие на праве хозяйственного ведения "Институт законодательства и правовой информации Республики Казахстан" для официального опубликования и включение в Эталонный контрольный банк нормативных правовых актов Республики Казахстан;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решения на интернет - ресурсе акимата Аулиекольского района после его официального опубликования.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решения оставляю за собой.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Настоящее решение вводится в действие после дня его первого официального опубликования.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Нсанбаев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СОГЛАСОВАНО: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республиканского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государственного учреждения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"Аулиекольское районное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Управление санитарно-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эпидемиологического контроля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Департамента санитарно-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эпидемиологического контроля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Костанайской области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Комитета санитарно-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эпидемиологического контроля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Министерства здравоохранения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Республики Казахстан"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 Ж. Тургумбаев</w:t>
      </w:r>
    </w:p>
    <w:bookmarkEnd w:id="21"/>
    <w:bookmarkStart w:name="z2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"___" ___________ 2024 год</w:t>
      </w:r>
    </w:p>
    <w:bookmarkEnd w:id="2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Руководитель государственного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учреждения "Аулиекольская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районная территориальная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инспекция Комитета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ветеринарного контроля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надзора Министерства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сельского хозяйства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 А. Тайшибаев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"___" ___________ 2024 год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