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e8522" w14:textId="1fe85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Первомайское Аулиекольского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27 декабря 2024 года № 272.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Первомайское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27 838,5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4 186,0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23 622,5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28 668,4 тысячи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- 829,9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829,9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Аулиекольского района Костанайской области от 17.11.2025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села Первомайское предусмотрен объем субвенций, передаваемых из районного бюджета на 2025 год в сумме 21 526,0 тысяч тенге.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Первомайское Аулиекольского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Аулиекольского района Костанайской области от 17.11.2025 </w:t>
      </w:r>
      <w:r>
        <w:rPr>
          <w:rFonts w:ascii="Times New Roman"/>
          <w:b w:val="false"/>
          <w:i w:val="false"/>
          <w:color w:val="ff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23622,5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23622,5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829,9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272</w:t>
            </w:r>
          </w:p>
        </w:tc>
      </w:tr>
    </w:tbl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Первомайское Аулиекольского района на 2026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272</w:t>
            </w:r>
          </w:p>
        </w:tc>
      </w:tr>
    </w:tbl>
    <w:bookmarkStart w:name="z3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Первомайское Аулиекольского района на 2027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