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574b" w14:textId="2c95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Черниговского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Черниговского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44 819,8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8 426,0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36 347,8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45 794,8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Черниговского сельского округа предусмотрен объем субвенций, передаваемых из районного бюджета на 2025 год в сумме 27 895,0 тысяч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44819,8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543"/>
        <w:gridCol w:w="282"/>
        <w:gridCol w:w="532"/>
        <w:gridCol w:w="1122"/>
        <w:gridCol w:w="2235"/>
        <w:gridCol w:w="4610"/>
        <w:gridCol w:w="21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