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6ed8d" w14:textId="b56ed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Тимофеевка Аулиекольского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27 декабря 2024 года № 270.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Тимофеевка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48 500,5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6 552,0 тысячи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35,0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41 913,5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50 123,6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- 1 623,1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1 623,1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Аулиекольского района Костанайской области от 17.11.2025 </w:t>
      </w:r>
      <w:r>
        <w:rPr>
          <w:rFonts w:ascii="Times New Roman"/>
          <w:b w:val="false"/>
          <w:i w:val="false"/>
          <w:color w:val="00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села Тимофеевка предусмотрен объем субвенций, передаваемых из районного бюджета на 2025 год в сумме 24 759,0 тысяч тенге.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Тимофеевка Аулиекольского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Аулиекольского района Костанайской области от 17.11.2025 </w:t>
      </w:r>
      <w:r>
        <w:rPr>
          <w:rFonts w:ascii="Times New Roman"/>
          <w:b w:val="false"/>
          <w:i w:val="false"/>
          <w:color w:val="ff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543"/>
        <w:gridCol w:w="282"/>
        <w:gridCol w:w="532"/>
        <w:gridCol w:w="1122"/>
        <w:gridCol w:w="2235"/>
        <w:gridCol w:w="4610"/>
        <w:gridCol w:w="215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48500,5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41913,5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41913,5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-1623,1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270</w:t>
            </w:r>
          </w:p>
        </w:tc>
      </w:tr>
    </w:tbl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Тимофеевка Аулиекольского района на 2026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543"/>
        <w:gridCol w:w="282"/>
        <w:gridCol w:w="532"/>
        <w:gridCol w:w="1122"/>
        <w:gridCol w:w="2235"/>
        <w:gridCol w:w="4610"/>
        <w:gridCol w:w="215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36846,0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8552,0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28259,0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28259,0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270</w:t>
            </w:r>
          </w:p>
        </w:tc>
      </w:tr>
    </w:tbl>
    <w:bookmarkStart w:name="z3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Тимофеевка Аулиекольского района на 2027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543"/>
        <w:gridCol w:w="282"/>
        <w:gridCol w:w="532"/>
        <w:gridCol w:w="1122"/>
        <w:gridCol w:w="2235"/>
        <w:gridCol w:w="4610"/>
        <w:gridCol w:w="215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36846,0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8552,0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28259,0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28259,0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