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7f17" w14:textId="7d97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Сулукольского сельского округа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Сулукольского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108 354,0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3 427,0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844,0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104 052,0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108 550,4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Сулукольского сельского округа предусмотрен объем субвенций, передаваемых из районного бюджета на 2025 год в сумме 30 812,0 тысяч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27"/>
        <w:gridCol w:w="512"/>
        <w:gridCol w:w="341"/>
        <w:gridCol w:w="274"/>
        <w:gridCol w:w="815"/>
        <w:gridCol w:w="1751"/>
        <w:gridCol w:w="4901"/>
        <w:gridCol w:w="238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108354,0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