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be8a" w14:textId="9d7b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Новонежинского сельского округа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декабря 2024 года № 265.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Новонежинского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56 527,2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30 729,0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104,0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25 626,2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64 616,0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8 088,8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Новонежинского сельского округа предусмотрен объем субвенций, передаваемых из районного бюджета на 2025 год в сумме 15 040,0 тысяч тенге.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