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64fe" w14:textId="5cc6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Аманкарагайского сельского округа Аулиекольского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27 декабря 2024 года № 262.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241 030,9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69 151,0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1 773,0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169 945,9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254 450,0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- 13 419,1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13 419,1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262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