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403b" w14:textId="78a4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Аулиеколь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Аулиеколь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788 716,4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150 113,5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8 647,0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629 748,9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812 063,4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- 23 347,0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23 347,0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