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8db7" w14:textId="03a8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2023 года № 118 "О районном бюджете Аулиекольского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января 2024 года № 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Аулиекольского района на 2024-2026 годы" от 25 декабря 2023 года № 118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Аулиекольского района на 2024-2026 годы, согласно приложениям 1, 2, и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6 882 041,0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2 287 862,0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28 558,0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2 692,0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4 562 929,0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6 642 281,5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134 295,0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232 596,0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98 301,0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261 821,0 тысяча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- 156 356,5,0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156 356,5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118 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-156356,5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