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0d81c" w14:textId="5c0d8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тарифов на регулярные социально значимые перевозки пассажиров Аулиекольского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Аулиекольского района Костанайской области от 28 июня 2024 года № 110.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9)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автомобильном транспорте", акимат Аулиекольского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тариф на регулярные социально значимые перевозки пассажиров села Аулиеколь на маршрут № 1 "Магазин "Сигнал" – Центр – Районная больница – ДСУ 20" в размере 100 тенге, маршрут № 2 "Аулиеколь – Аманкарагай – Аулиеколь", внутри сел Аманкарагай и Аулиеколь в размере 100 тенге, между селами Аманкарагай и Аулиеколь в размере 150 тенге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акимата Аулиекольского района Костанайской области от 09.06.2026 </w:t>
      </w:r>
      <w:r>
        <w:rPr>
          <w:rFonts w:ascii="Times New Roman"/>
          <w:b w:val="false"/>
          <w:i w:val="false"/>
          <w:color w:val="00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Аулиекольского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"СОГЛАСОВАНО:"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Аулиекольского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Койшибаев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