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5cd2" w14:textId="c035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Амангельдинского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2024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- 188 668,5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- 52 741,0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- 135 197,5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- 201 476,6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- 12 808,1 тысяч тенге;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- 12 808,1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Амангельдинского сельского округа предусмотрен объем субвенции, передаваемых из районного бюджета на 2025 год в сумме – 37 530,0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Амантогайского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- 63 710,2 тысяч тенге, в том числе по: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- 13 159,1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- 50 551,1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- 66 163,7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- 2 453,5 тысяч тенге;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- 2 453,5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Амантогайского сельского округа предусмотрен объем субвенции, передаваемых из районного бюджета на 2025 год в сумме – 20 523,0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Аксай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172 464,7 тысяч тенге, в том числе по: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4 454,0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168 010,7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176 024,2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- 3 559,5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3 559,5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Аксай предусмотрен объем субвенции, передаваемых из районного бюджета на 2025 год в сумме – 18 428,0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Байгабылского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39 055,1 тысяч тенге, в том числе по: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2 366,2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48,8 тысяч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36 640,1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40 314,8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- 1 259,7 тысяч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- 1 259,7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Байгабылского сельского округа предусмотрен объем субвенции, передаваемых из районного бюджета на 2025 год в сумме – 23 985,0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Кабыргинского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23 921,0 тысяч тенге, в том числе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Амангельдинского района Костанайской области от 29.08.2025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Кабыргинского сельского округа предусмотрен объем субвенции, передаваемых из районного бюджета на 2025 год в сумме – 23 095,0 тысяч тенге.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Карасуского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36 523,8 тысяч тенге, в том числе по: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4 602,0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43,0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31 878,8 тысяч тенге;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- 1 788,0 тысяч тенге;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1 788,0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субвенции, передаваемых из районного бюджета на 2025 год в сумме – 26 996,0 тысяч тенге.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Кумкешуского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- 27 112,0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- 25 521,0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- 663,4 тысяч тенге;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663,4 тысяч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Кумкешуского сельского округа предусмотрен объем субвенции, передаваемых из районного бюджета на 2025 год в сумме – 23 919,0 тысяч тенге.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Тастинского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210 781,9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197 895,9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211 640,1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- 858,2 тысяч тенге;</w:t>
      </w:r>
    </w:p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858,2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Тастинского сельского округа предусмотрен объем субвенции, передаваемых из районного бюджета на 2025 год в сумме – 24 603,0 тысяч тенге.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Урпекского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- 37 354,9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8 091,9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- 5 372,0 тысяч тенге;</w:t>
      </w:r>
    </w:p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5 372,0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Урпекского сельского округа предусмотрен объем субвенции, передаваемых из районного бюджета на 2025 год в сумме – 22 872,0 тысяч тенге.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Уштогайского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30 567,0 тысяч тенге, в том числе по: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124,1 тысяча тенге;</w:t>
      </w:r>
    </w:p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26 983,2 тысяч тенге;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31 124,9 тысяч тенге;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Уштогайского сельского округа предусмотрен объем субвенции, передаваемых из районного бюджета на 2025 год в сумме – 25 884,0 тысяч тенге.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бюджетных изъятий из бюджетов села, сельских округов в районный бюджет не предусмотрено.</w:t>
      </w:r>
    </w:p>
    <w:bookmarkEnd w:id="84"/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2025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87"/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89"/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М.С. Сакетов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декабря 2024 года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4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2025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6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2026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7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8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8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2025 год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9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0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2027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2025 год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2026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2027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Амангельдинского района Костанайской области от 29.08.2025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2027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2026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5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7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2026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9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2027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30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2026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30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