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8ab2" w14:textId="6828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Амангельдинского района Костанайской области от 19 августа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коммунального государственного учреждения "Отдел земельных отношений акимата Амангельдинского района" от 24 июля 2024 года № 89, № 90, № 91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сервитут, расположенные на территории села Амангельды, Амангельдинского сельского округа, Амангельдинского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(водоснабжения) к одноэтажным одноквартирным жилым домам в селе Амангельды, Амангельдинского сельского округа, Амангельдинского района, общей площадью 0,0040 гектара;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(канализации) к одноэтажным одноквартирным жилым домам в селе Амангельды, Амангельдинского сельского округа, Амангельдинского района, общей площадью 0,0072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(электроснабжение) к одноэтажным одноквартирным жилым домам в селе Амангельды, Амангельдинского сельского округа, Амангельдинского района, общей площадью 0,0247 гектар.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