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21ba7" w14:textId="5021b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Алтынсаринского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27 декабря 2024 года № 110.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Алтынсаринский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Алтынсаринского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3517338,8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1414226,0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9384,0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4000,0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2089728,8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4138247,9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65546,0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121994,0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56448,0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- 686455,1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686455,1 тысяча тенге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Алтынсаринского района Костанайской области от 15.12.2025 </w:t>
      </w:r>
      <w:r>
        <w:rPr>
          <w:rFonts w:ascii="Times New Roman"/>
          <w:b w:val="false"/>
          <w:i w:val="false"/>
          <w:color w:val="00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объемы бюджетных субвенций, передаваемых из районного бюджета бюджетам сельских округов и сел: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бюджетных субвенций, передаваемых из районного бюджета бюджетам сельских округов и сел на 2025 год в сумме 177527,0 тысяч тенге, в том числе: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Убаганский сельский округ – 16757,0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Мариям Хәкімжановой – 15206,0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Большечураковский сельский округ – 30159,0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Димитровский сельский округ – 9673,0 тысячи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Омара Шипина – 20991,0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Ильяса Омарова – 19947,0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Новоалексеевка – 18420,0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Красный Кордон – 26251,0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Свердловка – 20123,0 тысячи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бюджетных субвенций, передаваемых из районного бюджета бюджетам сельских округов и сел на 2026 год в сумме 177527,0 тысяч тенге, в том числе: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Убаганский сельский округ – 16757,0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Мариям Хәкімжановой – 15206,0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Большечураковский сельский округ – 30159,0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Димитровский сельский округ – 9673,0 тысячи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Омара Шипина – 20991,0 тысяч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Ильяса Омарова – 19947,0 тысяч тенге;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Новоалексеевка – 18420,0 тысяч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Красный Кордон – 26251,0 тысяч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Свердловка – 20123,0 тысячи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бюджетных субвенций, передаваемых из районного бюджета бюджетам сельских округов и сел на 2027 год в сумме 177527,0 тысяч тенге, в том числе: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Убаганский сельский округ – 16757,0 тысяч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Мариям Хәкімжановой – 15206,0 тысяч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Большечураковский сельский округ – 30159,0 тысяч тенге;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Димитровский сельский округ – 9673,0 тысячи тенге;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Омара Шипина – 20991,0 тысяч тенге;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Ильяса Омарова – 19947,0 тысяч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Новоалексеевка – 18420,0 тысяч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Красный Кордон – 26251,0 тысяч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Свердловка – 20123,0 тысячи тенге.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резерв местного исполнительного органа Алтынсаринского района на 2025 год в сумме 12000,0 тысяч тенге.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Алтынсаринского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Мусапирова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Алтынсаринского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Алтынсаринского района Костанайской области от 15.12.2025 </w:t>
      </w:r>
      <w:r>
        <w:rPr>
          <w:rFonts w:ascii="Times New Roman"/>
          <w:b w:val="false"/>
          <w:i w:val="false"/>
          <w:color w:val="ff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3517338,8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потерпевшими и Фонд поддержки инфраструктуры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2089728,8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2046017,0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4138247,9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1263254,3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972617,9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908660,1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878143,8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1285858,8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832527,6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Нацианального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-686455,1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82721,1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110</w:t>
            </w:r>
          </w:p>
        </w:tc>
      </w:tr>
    </w:tbl>
    <w:bookmarkStart w:name="z6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Алтынсаринского района на 2026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1817124,0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1555237,0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892070,0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выданым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потерпевшими и Фонд поддержки инфраструктуры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1817124,0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529692,0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-56267,0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-56267,0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110</w:t>
            </w:r>
          </w:p>
        </w:tc>
      </w:tr>
    </w:tbl>
    <w:bookmarkStart w:name="z6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Алтынсаринского района на 2027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1817280,0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1555237,0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892070,0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выданым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потерпевшими и Фонд поддержки инфраструктуры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248659,0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248659,0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529698,0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