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56078" w14:textId="cb560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образования и накопления коммунальных отходов по городу Лисаковску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Лисаковска Костанайской области от 15 марта 2024 года № 86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365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Лисаковский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нормы образования и накопления коммунальных отходов по городу Лисаковску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Мухамадиева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марта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86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образования и накопления коммунальных отходов по городу Лисаковску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накопления коммунальных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норма накопления коммунальных отходов, м3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 и неблагоустроенные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1,57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Общежития, интернаты, и другие подобные объекты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Гостиницы,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 и другие дошкольные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организации, офисы, конторы, банки, отделения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сотрудник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Поликлиники, медицинские центры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посещение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Больницы, прочие лечебно-профилактические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другие учебные заведения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учащийся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Рестораны, кафе, прочие увеселительные заведения и учреждения общественного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Кинотеатры, концертные залы, интернет-кафе, компьютерные клубы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Музеи, выставки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Стадионы, спортивные площадки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проекту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Спортивные, танцевальные и игровые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промышленно-товарные магазины, смешанные магазины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 с машин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торгового места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Рынки, торговые павильоны, киоски, лотки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базы, склады промышленных, продовольственных товаров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быта: обслуживание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Вокзалы, автовокзалы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Пляжи, уличные сметы с дорог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Автостоянки, автомойки, АЗС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Автомастерские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Гаражные кооперативы, гаражи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гараж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Парикмахерские, косметические салоны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Прачечные, химчистки, ремонт бытовой техники, швейные ателье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Мастерские ювелирные, по ремонту обуви,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ремонт и услуги (изготовление ключей и т.д.)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Бани, сауны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Юридические, организующие массовые мероприятия на территории города, парковые отходы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участников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Садоводческие кооперативы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