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59c9" w14:textId="4925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"Караганды жолдары"</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5 декабря 2024 года № 473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Аркалыка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"Караганды жолдары" публичный сервитут для проведения операций по разведке твердых полезных ископаемых на земельный участок общей площадью 10 гектаров, расположенный на землях села Жалгызтал (за пределами черты населенного пункта) города Аркалыка Костанайской области, сроком на один год.</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города Аркалыка"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Аркалыка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Аркалыка.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